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06EC" w:rsidRDefault="006406EC" w:rsidP="006406EC">
      <w:pPr>
        <w:spacing w:line="0" w:lineRule="atLeast"/>
        <w:jc w:val="center"/>
        <w:rPr>
          <w:rFonts w:ascii="Times New Roman" w:eastAsia="Times New Roman" w:hAnsi="Times New Roman"/>
          <w:sz w:val="32"/>
          <w:lang w:val="uk-UA"/>
        </w:rPr>
      </w:pPr>
    </w:p>
    <w:p w:rsidR="00956B51" w:rsidRDefault="00FD69E1" w:rsidP="006406EC">
      <w:pPr>
        <w:spacing w:line="0" w:lineRule="atLeast"/>
        <w:jc w:val="center"/>
        <w:rPr>
          <w:rFonts w:ascii="Times New Roman" w:eastAsia="Times New Roman" w:hAnsi="Times New Roman"/>
          <w:b/>
          <w:sz w:val="48"/>
          <w:szCs w:val="48"/>
          <w:lang w:val="uk-UA"/>
        </w:rPr>
      </w:pPr>
      <w:r>
        <w:rPr>
          <w:rFonts w:ascii="Times New Roman" w:eastAsia="Times New Roman" w:hAnsi="Times New Roman"/>
          <w:b/>
          <w:noProof/>
          <w:sz w:val="48"/>
          <w:szCs w:val="48"/>
        </w:rPr>
        <w:drawing>
          <wp:inline distT="0" distB="0" distL="0" distR="0">
            <wp:extent cx="4484077" cy="1943100"/>
            <wp:effectExtent l="0" t="0" r="0" b="0"/>
            <wp:docPr id="152" name="Рисунок 152" descr="D:\Локальная сеть\0.Шупенко Алексей Владимирович\Звит миського голови\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Локальная сеть\0.Шупенко Алексей Владимирович\Звит миського голови\logo.png"/>
                    <pic:cNvPicPr>
                      <a:picLocks noChangeAspect="1" noChangeArrowheads="1"/>
                    </pic:cNvPicPr>
                  </pic:nvPicPr>
                  <pic:blipFill>
                    <a:blip r:embed="rId8"/>
                    <a:srcRect/>
                    <a:stretch>
                      <a:fillRect/>
                    </a:stretch>
                  </pic:blipFill>
                  <pic:spPr bwMode="auto">
                    <a:xfrm>
                      <a:off x="0" y="0"/>
                      <a:ext cx="4493715" cy="1947277"/>
                    </a:xfrm>
                    <a:prstGeom prst="rect">
                      <a:avLst/>
                    </a:prstGeom>
                    <a:noFill/>
                    <a:ln w="9525">
                      <a:noFill/>
                      <a:miter lim="800000"/>
                      <a:headEnd/>
                      <a:tailEnd/>
                    </a:ln>
                  </pic:spPr>
                </pic:pic>
              </a:graphicData>
            </a:graphic>
          </wp:inline>
        </w:drawing>
      </w:r>
    </w:p>
    <w:p w:rsidR="00956B51" w:rsidRDefault="00956B51" w:rsidP="00885B0A">
      <w:pPr>
        <w:spacing w:line="0" w:lineRule="atLeast"/>
        <w:rPr>
          <w:rFonts w:ascii="Times New Roman" w:eastAsia="Times New Roman" w:hAnsi="Times New Roman"/>
          <w:b/>
          <w:sz w:val="48"/>
          <w:szCs w:val="48"/>
          <w:lang w:val="uk-UA"/>
        </w:rPr>
      </w:pPr>
    </w:p>
    <w:p w:rsidR="00281F37" w:rsidRDefault="00281F37" w:rsidP="00885B0A">
      <w:pPr>
        <w:spacing w:line="0" w:lineRule="atLeast"/>
        <w:rPr>
          <w:rFonts w:ascii="Times New Roman" w:eastAsia="Times New Roman" w:hAnsi="Times New Roman"/>
          <w:b/>
          <w:sz w:val="48"/>
          <w:szCs w:val="48"/>
          <w:lang w:val="uk-UA"/>
        </w:rPr>
      </w:pPr>
    </w:p>
    <w:p w:rsidR="006406EC" w:rsidRPr="00283083" w:rsidRDefault="006406EC" w:rsidP="006406EC">
      <w:pPr>
        <w:spacing w:line="0" w:lineRule="atLeast"/>
        <w:jc w:val="center"/>
        <w:rPr>
          <w:rFonts w:ascii="Times New Roman" w:eastAsia="Times New Roman" w:hAnsi="Times New Roman"/>
          <w:b/>
          <w:sz w:val="48"/>
          <w:szCs w:val="48"/>
        </w:rPr>
      </w:pPr>
      <w:r w:rsidRPr="00283083">
        <w:rPr>
          <w:rFonts w:ascii="Times New Roman" w:eastAsia="Times New Roman" w:hAnsi="Times New Roman"/>
          <w:b/>
          <w:sz w:val="48"/>
          <w:szCs w:val="48"/>
        </w:rPr>
        <w:t xml:space="preserve">ЗВІТ </w:t>
      </w:r>
    </w:p>
    <w:p w:rsidR="00281F37" w:rsidRDefault="006406EC" w:rsidP="006406EC">
      <w:pPr>
        <w:spacing w:line="0" w:lineRule="atLeast"/>
        <w:jc w:val="center"/>
        <w:rPr>
          <w:rFonts w:ascii="Times New Roman" w:eastAsia="Times New Roman" w:hAnsi="Times New Roman"/>
          <w:b/>
          <w:sz w:val="48"/>
          <w:szCs w:val="48"/>
          <w:lang w:val="uk-UA"/>
        </w:rPr>
      </w:pPr>
      <w:r w:rsidRPr="00283083">
        <w:rPr>
          <w:rFonts w:ascii="Times New Roman" w:eastAsia="Times New Roman" w:hAnsi="Times New Roman"/>
          <w:b/>
          <w:sz w:val="48"/>
          <w:szCs w:val="48"/>
        </w:rPr>
        <w:t xml:space="preserve">ВАСИЛІВСЬКОГО </w:t>
      </w:r>
    </w:p>
    <w:p w:rsidR="00281F37" w:rsidRDefault="006406EC" w:rsidP="006406EC">
      <w:pPr>
        <w:spacing w:line="0" w:lineRule="atLeast"/>
        <w:jc w:val="center"/>
        <w:rPr>
          <w:rFonts w:ascii="Times New Roman" w:eastAsia="Times New Roman" w:hAnsi="Times New Roman"/>
          <w:b/>
          <w:sz w:val="48"/>
          <w:szCs w:val="48"/>
          <w:lang w:val="uk-UA"/>
        </w:rPr>
      </w:pPr>
      <w:r w:rsidRPr="00283083">
        <w:rPr>
          <w:rFonts w:ascii="Times New Roman" w:eastAsia="Times New Roman" w:hAnsi="Times New Roman"/>
          <w:b/>
          <w:sz w:val="48"/>
          <w:szCs w:val="48"/>
        </w:rPr>
        <w:t xml:space="preserve">МІСЬКОГО ГОЛОВИ </w:t>
      </w:r>
    </w:p>
    <w:p w:rsidR="006406EC" w:rsidRPr="00283083" w:rsidRDefault="006406EC" w:rsidP="006406EC">
      <w:pPr>
        <w:spacing w:line="0" w:lineRule="atLeast"/>
        <w:jc w:val="center"/>
        <w:rPr>
          <w:rFonts w:ascii="Times New Roman" w:eastAsia="Times New Roman" w:hAnsi="Times New Roman"/>
          <w:b/>
          <w:sz w:val="48"/>
          <w:szCs w:val="48"/>
        </w:rPr>
      </w:pPr>
      <w:r w:rsidRPr="00283083">
        <w:rPr>
          <w:rFonts w:ascii="Times New Roman" w:eastAsia="Times New Roman" w:hAnsi="Times New Roman"/>
          <w:b/>
          <w:sz w:val="48"/>
          <w:szCs w:val="48"/>
        </w:rPr>
        <w:t>ЗА 201</w:t>
      </w:r>
      <w:r>
        <w:rPr>
          <w:rFonts w:ascii="Times New Roman" w:eastAsia="Times New Roman" w:hAnsi="Times New Roman"/>
          <w:b/>
          <w:sz w:val="48"/>
          <w:szCs w:val="48"/>
        </w:rPr>
        <w:t>7</w:t>
      </w:r>
      <w:r w:rsidRPr="00283083">
        <w:rPr>
          <w:rFonts w:ascii="Times New Roman" w:eastAsia="Times New Roman" w:hAnsi="Times New Roman"/>
          <w:b/>
          <w:sz w:val="48"/>
          <w:szCs w:val="48"/>
        </w:rPr>
        <w:t xml:space="preserve"> РІК</w:t>
      </w:r>
    </w:p>
    <w:p w:rsidR="006406EC" w:rsidRDefault="006406EC" w:rsidP="006406EC">
      <w:pPr>
        <w:spacing w:line="0" w:lineRule="atLeast"/>
        <w:jc w:val="center"/>
        <w:rPr>
          <w:rFonts w:ascii="Times New Roman" w:eastAsia="Times New Roman" w:hAnsi="Times New Roman"/>
          <w:sz w:val="32"/>
          <w:lang w:val="uk-UA"/>
        </w:rPr>
      </w:pPr>
    </w:p>
    <w:p w:rsidR="00885B0A" w:rsidRDefault="00885B0A" w:rsidP="006406EC">
      <w:pPr>
        <w:spacing w:line="0" w:lineRule="atLeast"/>
        <w:jc w:val="center"/>
        <w:rPr>
          <w:rFonts w:ascii="Times New Roman" w:eastAsia="Times New Roman" w:hAnsi="Times New Roman"/>
          <w:sz w:val="32"/>
          <w:lang w:val="uk-UA"/>
        </w:rPr>
      </w:pPr>
    </w:p>
    <w:p w:rsidR="00885B0A" w:rsidRDefault="00885B0A" w:rsidP="006406EC">
      <w:pPr>
        <w:spacing w:line="0" w:lineRule="atLeast"/>
        <w:jc w:val="center"/>
        <w:rPr>
          <w:rFonts w:ascii="Times New Roman" w:eastAsia="Times New Roman" w:hAnsi="Times New Roman"/>
          <w:sz w:val="32"/>
          <w:lang w:val="uk-UA"/>
        </w:rPr>
      </w:pPr>
    </w:p>
    <w:p w:rsidR="00885B0A" w:rsidRPr="00885B0A" w:rsidRDefault="00885B0A" w:rsidP="006406EC">
      <w:pPr>
        <w:spacing w:line="0" w:lineRule="atLeast"/>
        <w:jc w:val="center"/>
        <w:rPr>
          <w:rFonts w:ascii="Times New Roman" w:eastAsia="Times New Roman" w:hAnsi="Times New Roman"/>
          <w:sz w:val="32"/>
          <w:lang w:val="uk-UA"/>
        </w:rPr>
      </w:pPr>
    </w:p>
    <w:p w:rsidR="006406EC" w:rsidRDefault="006406EC" w:rsidP="006406EC">
      <w:pPr>
        <w:spacing w:line="0" w:lineRule="atLeast"/>
        <w:jc w:val="center"/>
        <w:rPr>
          <w:rFonts w:ascii="Times New Roman" w:eastAsia="Times New Roman" w:hAnsi="Times New Roman"/>
          <w:sz w:val="32"/>
        </w:rPr>
      </w:pPr>
    </w:p>
    <w:p w:rsidR="006406EC" w:rsidRDefault="006406EC" w:rsidP="006406EC">
      <w:pPr>
        <w:spacing w:line="0" w:lineRule="atLeast"/>
        <w:jc w:val="center"/>
        <w:rPr>
          <w:rFonts w:ascii="Times New Roman" w:eastAsia="Times New Roman" w:hAnsi="Times New Roman"/>
          <w:sz w:val="32"/>
        </w:rPr>
      </w:pPr>
    </w:p>
    <w:p w:rsidR="006406EC" w:rsidRPr="00ED7029" w:rsidRDefault="00FD69E1" w:rsidP="00ED7029">
      <w:pPr>
        <w:spacing w:line="0" w:lineRule="atLeast"/>
        <w:jc w:val="center"/>
        <w:rPr>
          <w:rFonts w:ascii="Times New Roman" w:eastAsia="Times New Roman" w:hAnsi="Times New Roman"/>
          <w:sz w:val="32"/>
          <w:lang w:val="uk-UA"/>
        </w:rPr>
      </w:pPr>
      <w:r>
        <w:rPr>
          <w:rFonts w:ascii="Times New Roman" w:eastAsia="Times New Roman" w:hAnsi="Times New Roman"/>
          <w:noProof/>
          <w:sz w:val="32"/>
        </w:rPr>
        <w:drawing>
          <wp:inline distT="0" distB="0" distL="0" distR="0">
            <wp:extent cx="5732807" cy="3849769"/>
            <wp:effectExtent l="19050" t="0" r="1243" b="0"/>
            <wp:docPr id="153" name="Рисунок 153" descr="D:\Локальная сеть\0.Шупенко Алексей Владимирович\Звит миського голови\vasylivka_zam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Локальная сеть\0.Шупенко Алексей Владимирович\Звит миського голови\vasylivka_zamok1.jpg"/>
                    <pic:cNvPicPr>
                      <a:picLocks noChangeAspect="1" noChangeArrowheads="1"/>
                    </pic:cNvPicPr>
                  </pic:nvPicPr>
                  <pic:blipFill>
                    <a:blip r:embed="rId9"/>
                    <a:srcRect/>
                    <a:stretch>
                      <a:fillRect/>
                    </a:stretch>
                  </pic:blipFill>
                  <pic:spPr bwMode="auto">
                    <a:xfrm>
                      <a:off x="0" y="0"/>
                      <a:ext cx="5732807" cy="3849769"/>
                    </a:xfrm>
                    <a:prstGeom prst="rect">
                      <a:avLst/>
                    </a:prstGeom>
                    <a:noFill/>
                    <a:ln w="9525">
                      <a:noFill/>
                      <a:miter lim="800000"/>
                      <a:headEnd/>
                      <a:tailEnd/>
                    </a:ln>
                  </pic:spPr>
                </pic:pic>
              </a:graphicData>
            </a:graphic>
          </wp:inline>
        </w:drawing>
      </w:r>
    </w:p>
    <w:p w:rsidR="006406EC" w:rsidRDefault="006406EC" w:rsidP="00396EF5">
      <w:pPr>
        <w:spacing w:line="236" w:lineRule="auto"/>
        <w:ind w:right="-619"/>
        <w:jc w:val="center"/>
        <w:rPr>
          <w:rFonts w:ascii="Times New Roman" w:eastAsia="Times New Roman" w:hAnsi="Times New Roman"/>
          <w:b/>
          <w:i/>
          <w:sz w:val="32"/>
          <w:u w:val="single"/>
          <w:lang w:val="uk-UA"/>
        </w:rPr>
      </w:pPr>
      <w:r w:rsidRPr="00D524E6">
        <w:rPr>
          <w:rFonts w:ascii="Times New Roman" w:eastAsia="Times New Roman" w:hAnsi="Times New Roman"/>
          <w:b/>
          <w:i/>
          <w:sz w:val="32"/>
          <w:u w:val="single"/>
        </w:rPr>
        <w:lastRenderedPageBreak/>
        <w:t>Шановн</w:t>
      </w:r>
      <w:r w:rsidRPr="00D524E6">
        <w:rPr>
          <w:rFonts w:ascii="Times New Roman" w:eastAsia="Times New Roman" w:hAnsi="Times New Roman"/>
          <w:b/>
          <w:i/>
          <w:sz w:val="32"/>
          <w:u w:val="single"/>
          <w:lang w:val="uk-UA"/>
        </w:rPr>
        <w:t xml:space="preserve">і депутати </w:t>
      </w:r>
      <w:r w:rsidRPr="00D524E6">
        <w:rPr>
          <w:rFonts w:ascii="Times New Roman" w:eastAsia="Times New Roman" w:hAnsi="Times New Roman"/>
          <w:b/>
          <w:i/>
          <w:sz w:val="32"/>
          <w:u w:val="single"/>
        </w:rPr>
        <w:t xml:space="preserve">міської ради, члени виконкому, голови квартальних комітетів, працівники апарату міської ради, </w:t>
      </w:r>
      <w:r w:rsidRPr="00D524E6">
        <w:rPr>
          <w:rFonts w:ascii="Times New Roman" w:eastAsia="Times New Roman" w:hAnsi="Times New Roman"/>
          <w:b/>
          <w:i/>
          <w:sz w:val="32"/>
          <w:u w:val="single"/>
          <w:lang w:val="uk-UA"/>
        </w:rPr>
        <w:t>п</w:t>
      </w:r>
      <w:r w:rsidRPr="00D524E6">
        <w:rPr>
          <w:rFonts w:ascii="Times New Roman" w:eastAsia="Times New Roman" w:hAnsi="Times New Roman"/>
          <w:b/>
          <w:i/>
          <w:sz w:val="32"/>
          <w:u w:val="single"/>
        </w:rPr>
        <w:t>редставники громадськості міста, василівці!</w:t>
      </w:r>
    </w:p>
    <w:p w:rsidR="00396EF5" w:rsidRPr="00396EF5" w:rsidRDefault="00396EF5" w:rsidP="00396EF5">
      <w:pPr>
        <w:spacing w:line="236" w:lineRule="auto"/>
        <w:ind w:right="-619"/>
        <w:jc w:val="center"/>
        <w:rPr>
          <w:rFonts w:ascii="Times New Roman" w:eastAsia="Times New Roman" w:hAnsi="Times New Roman"/>
          <w:b/>
          <w:i/>
          <w:sz w:val="32"/>
          <w:u w:val="single"/>
          <w:lang w:val="uk-UA"/>
        </w:rPr>
      </w:pP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rPr>
        <w:tab/>
      </w:r>
      <w:r w:rsidRPr="00555501">
        <w:rPr>
          <w:rFonts w:ascii="Times New Roman" w:hAnsi="Times New Roman" w:cs="Times New Roman"/>
          <w:sz w:val="32"/>
          <w:szCs w:val="32"/>
        </w:rPr>
        <w:t xml:space="preserve">У відповідності до Закону України </w:t>
      </w:r>
      <w:r w:rsidR="00AE30CA">
        <w:rPr>
          <w:rFonts w:ascii="Times New Roman" w:hAnsi="Times New Roman" w:cs="Times New Roman"/>
          <w:sz w:val="32"/>
          <w:szCs w:val="32"/>
          <w:lang w:val="uk-UA"/>
        </w:rPr>
        <w:t>«</w:t>
      </w:r>
      <w:r w:rsidRPr="00555501">
        <w:rPr>
          <w:rFonts w:ascii="Times New Roman" w:hAnsi="Times New Roman" w:cs="Times New Roman"/>
          <w:sz w:val="32"/>
          <w:szCs w:val="32"/>
        </w:rPr>
        <w:t>Про місцеве самоврядування в Україні</w:t>
      </w:r>
      <w:r w:rsidR="00AE30CA">
        <w:rPr>
          <w:rFonts w:ascii="Times New Roman" w:hAnsi="Times New Roman" w:cs="Times New Roman"/>
          <w:sz w:val="32"/>
          <w:szCs w:val="32"/>
          <w:lang w:val="uk-UA"/>
        </w:rPr>
        <w:t>»</w:t>
      </w:r>
      <w:r w:rsidRPr="00555501">
        <w:rPr>
          <w:rFonts w:ascii="Times New Roman" w:hAnsi="Times New Roman" w:cs="Times New Roman"/>
          <w:sz w:val="32"/>
          <w:szCs w:val="32"/>
        </w:rPr>
        <w:t xml:space="preserve"> та </w:t>
      </w:r>
      <w:r w:rsidR="00AE30CA">
        <w:rPr>
          <w:rFonts w:ascii="Times New Roman" w:hAnsi="Times New Roman" w:cs="Times New Roman"/>
          <w:sz w:val="32"/>
          <w:szCs w:val="32"/>
          <w:lang w:val="uk-UA"/>
        </w:rPr>
        <w:t>«</w:t>
      </w:r>
      <w:r w:rsidRPr="00555501">
        <w:rPr>
          <w:rFonts w:ascii="Times New Roman" w:hAnsi="Times New Roman" w:cs="Times New Roman"/>
          <w:sz w:val="32"/>
          <w:szCs w:val="32"/>
        </w:rPr>
        <w:t>Регламенту роботи Василівської міської ради</w:t>
      </w:r>
      <w:r w:rsidR="00AE30CA">
        <w:rPr>
          <w:rFonts w:ascii="Times New Roman" w:hAnsi="Times New Roman" w:cs="Times New Roman"/>
          <w:sz w:val="32"/>
          <w:szCs w:val="32"/>
          <w:lang w:val="uk-UA"/>
        </w:rPr>
        <w:t>»</w:t>
      </w:r>
      <w:r w:rsidRPr="00555501">
        <w:rPr>
          <w:rFonts w:ascii="Times New Roman" w:hAnsi="Times New Roman" w:cs="Times New Roman"/>
          <w:sz w:val="32"/>
          <w:szCs w:val="32"/>
        </w:rPr>
        <w:t xml:space="preserve"> я, як міський голова, звітую перед вами про виконання своїх повноважень за 2017 рік.</w:t>
      </w: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rPr>
        <w:tab/>
      </w:r>
      <w:r w:rsidRPr="00555501">
        <w:rPr>
          <w:rFonts w:ascii="Times New Roman" w:hAnsi="Times New Roman" w:cs="Times New Roman"/>
          <w:sz w:val="32"/>
          <w:szCs w:val="32"/>
        </w:rPr>
        <w:t>Ми живемо в дуже непростий час. Однак це не завадило нашій громаді здійснити багато проектів та починань в соціальній і комунальній сферах, турботі про ветеранів, інвалідів, підтримці талановитої молоді міста, спортивної еліти.</w:t>
      </w: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rPr>
        <w:tab/>
      </w:r>
      <w:r w:rsidRPr="00555501">
        <w:rPr>
          <w:rFonts w:ascii="Times New Roman" w:hAnsi="Times New Roman" w:cs="Times New Roman"/>
          <w:sz w:val="32"/>
          <w:szCs w:val="32"/>
        </w:rPr>
        <w:t>Не скажу, що нам було легко. Проте у Василівці активні, цілеспрямовані, чуйні люди, яким небайдуже майбутнє нашого міста і країни. І я від усієї душі дякую всім, хто бере участь у житті міста, підтримує владу, хто йде у раду з</w:t>
      </w:r>
      <w:r>
        <w:rPr>
          <w:rFonts w:ascii="Times New Roman" w:hAnsi="Times New Roman" w:cs="Times New Roman"/>
          <w:sz w:val="32"/>
          <w:szCs w:val="32"/>
          <w:lang w:val="uk-UA"/>
        </w:rPr>
        <w:t>і</w:t>
      </w:r>
      <w:r w:rsidRPr="00555501">
        <w:rPr>
          <w:rFonts w:ascii="Times New Roman" w:hAnsi="Times New Roman" w:cs="Times New Roman"/>
          <w:sz w:val="32"/>
          <w:szCs w:val="32"/>
        </w:rPr>
        <w:t xml:space="preserve"> своїми пропозиціями, ідеями. І, в першу чергу, дякую всім депутатам, які опікуються своїми округами, кожним мешканцем, переймаються їх проблемами, дякую  </w:t>
      </w:r>
      <w:r w:rsidR="0000186B">
        <w:rPr>
          <w:rFonts w:ascii="Times New Roman" w:hAnsi="Times New Roman" w:cs="Times New Roman"/>
          <w:sz w:val="32"/>
          <w:szCs w:val="32"/>
        </w:rPr>
        <w:t>коллективу</w:t>
      </w:r>
      <w:r w:rsidR="0000186B">
        <w:rPr>
          <w:rFonts w:ascii="Times New Roman" w:hAnsi="Times New Roman" w:cs="Times New Roman"/>
          <w:sz w:val="32"/>
          <w:szCs w:val="32"/>
          <w:lang w:val="uk-UA"/>
        </w:rPr>
        <w:t xml:space="preserve"> міської ради</w:t>
      </w:r>
      <w:r w:rsidRPr="00555501">
        <w:rPr>
          <w:rFonts w:ascii="Times New Roman" w:hAnsi="Times New Roman" w:cs="Times New Roman"/>
          <w:sz w:val="32"/>
          <w:szCs w:val="32"/>
        </w:rPr>
        <w:t>,  за те, що ми, шановні колеги, працюємо в</w:t>
      </w:r>
      <w:r w:rsidR="00AE30CA">
        <w:rPr>
          <w:rFonts w:ascii="Times New Roman" w:hAnsi="Times New Roman" w:cs="Times New Roman"/>
          <w:sz w:val="32"/>
          <w:szCs w:val="32"/>
          <w:lang w:val="uk-UA"/>
        </w:rPr>
        <w:t xml:space="preserve"> </w:t>
      </w:r>
      <w:r w:rsidRPr="00555501">
        <w:rPr>
          <w:rFonts w:ascii="Times New Roman" w:hAnsi="Times New Roman" w:cs="Times New Roman"/>
          <w:sz w:val="32"/>
          <w:szCs w:val="32"/>
        </w:rPr>
        <w:t xml:space="preserve">унісон, ставимо конкретну мету і впевнено втілюємо її у реальні справи. А вони </w:t>
      </w:r>
      <w:r>
        <w:rPr>
          <w:rFonts w:ascii="Times New Roman" w:hAnsi="Times New Roman" w:cs="Times New Roman"/>
          <w:sz w:val="32"/>
          <w:szCs w:val="32"/>
          <w:lang w:val="uk-UA"/>
        </w:rPr>
        <w:t>-</w:t>
      </w:r>
      <w:r w:rsidRPr="00555501">
        <w:rPr>
          <w:rFonts w:ascii="Times New Roman" w:hAnsi="Times New Roman" w:cs="Times New Roman"/>
          <w:sz w:val="32"/>
          <w:szCs w:val="32"/>
        </w:rPr>
        <w:t xml:space="preserve"> в освітлених вулицях, у благодаті для дітей у міських дитячих садках та комфорті кожного у своєму будинку, у турботі про ветеранів та інвалідів, у підтримці обдарованої молоді міста. І нехай це ще зовсім невеликі кроки, але ми їх зробили всі разом. Місто оживає, і це відчувають городяни, які допомагають у нашій щоденній роботі.</w:t>
      </w: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Pr="00555501">
        <w:rPr>
          <w:rFonts w:ascii="Times New Roman" w:hAnsi="Times New Roman" w:cs="Times New Roman"/>
          <w:sz w:val="32"/>
          <w:szCs w:val="32"/>
        </w:rPr>
        <w:t xml:space="preserve">Особлива вдячність головам квартальних комітетів, які найбільш наближені до мешканців Василівки. Сьогодні кожен депутат налагодив тісний зв'язок зі своїми квартальними, і тому ми чітко знаємо всі проблеми людей з найвіддаленіших вулиць. Сподіваюсь, що така співпраця лише міцнітиме. </w:t>
      </w: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Pr="00555501">
        <w:rPr>
          <w:rFonts w:ascii="Times New Roman" w:hAnsi="Times New Roman" w:cs="Times New Roman"/>
          <w:sz w:val="32"/>
          <w:szCs w:val="32"/>
          <w:lang w:val="uk-UA"/>
        </w:rPr>
        <w:t xml:space="preserve">Щодення змушує нас мобілізуватися і шукати альтернативні шляхи виходу із різних ситуацій. </w:t>
      </w:r>
      <w:r w:rsidRPr="00555501">
        <w:rPr>
          <w:rFonts w:ascii="Times New Roman" w:hAnsi="Times New Roman" w:cs="Times New Roman"/>
          <w:sz w:val="32"/>
          <w:szCs w:val="32"/>
        </w:rPr>
        <w:t xml:space="preserve">І підсумовуючи роботу за минулий рік, скажу: минулорік нам вдалося витримати </w:t>
      </w:r>
      <w:r w:rsidR="0000186B">
        <w:rPr>
          <w:rFonts w:ascii="Times New Roman" w:hAnsi="Times New Roman" w:cs="Times New Roman"/>
          <w:sz w:val="32"/>
          <w:szCs w:val="32"/>
          <w:lang w:val="uk-UA"/>
        </w:rPr>
        <w:t>всі</w:t>
      </w:r>
      <w:r w:rsidRPr="00555501">
        <w:rPr>
          <w:rFonts w:ascii="Times New Roman" w:hAnsi="Times New Roman" w:cs="Times New Roman"/>
          <w:sz w:val="32"/>
          <w:szCs w:val="32"/>
        </w:rPr>
        <w:t xml:space="preserve"> випробування</w:t>
      </w:r>
      <w:r w:rsidR="0000186B">
        <w:rPr>
          <w:rFonts w:ascii="Times New Roman" w:hAnsi="Times New Roman" w:cs="Times New Roman"/>
          <w:sz w:val="32"/>
          <w:szCs w:val="32"/>
          <w:lang w:val="uk-UA"/>
        </w:rPr>
        <w:t>, поповнити матеріально-технічну базу комунальних установ,</w:t>
      </w:r>
      <w:r w:rsidRPr="00555501">
        <w:rPr>
          <w:rFonts w:ascii="Times New Roman" w:hAnsi="Times New Roman" w:cs="Times New Roman"/>
          <w:sz w:val="32"/>
          <w:szCs w:val="32"/>
        </w:rPr>
        <w:t xml:space="preserve"> закласти основу для зростання. </w:t>
      </w:r>
      <w:r w:rsidRPr="00555501">
        <w:rPr>
          <w:rFonts w:ascii="Times New Roman" w:hAnsi="Times New Roman" w:cs="Times New Roman"/>
          <w:sz w:val="32"/>
          <w:szCs w:val="32"/>
        </w:rPr>
        <w:tab/>
      </w:r>
    </w:p>
    <w:p w:rsidR="00555501" w:rsidRPr="00555501" w:rsidRDefault="00555501"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Pr="00555501">
        <w:rPr>
          <w:rFonts w:ascii="Times New Roman" w:hAnsi="Times New Roman" w:cs="Times New Roman"/>
          <w:sz w:val="32"/>
          <w:szCs w:val="32"/>
          <w:lang w:val="uk-UA"/>
        </w:rPr>
        <w:t xml:space="preserve">Виконання міського бюджету, забезпечення належного функціонування дитячих садків, стабільної роботи галузей житлово-комунального господарства у сфері надання якісних послуг населенню міста, покращення благоустрою міста (будівництво та </w:t>
      </w:r>
      <w:r w:rsidRPr="00555501">
        <w:rPr>
          <w:rFonts w:ascii="Times New Roman" w:hAnsi="Times New Roman" w:cs="Times New Roman"/>
          <w:sz w:val="32"/>
          <w:szCs w:val="32"/>
          <w:lang w:val="uk-UA"/>
        </w:rPr>
        <w:lastRenderedPageBreak/>
        <w:t xml:space="preserve">ремонт доріг, освітлення вулиць), запровадження енергозберігаючих технологій </w:t>
      </w:r>
      <w:r>
        <w:rPr>
          <w:rFonts w:ascii="Times New Roman" w:hAnsi="Times New Roman" w:cs="Times New Roman"/>
          <w:sz w:val="32"/>
          <w:szCs w:val="32"/>
          <w:lang w:val="uk-UA"/>
        </w:rPr>
        <w:t>-</w:t>
      </w:r>
      <w:r w:rsidRPr="00555501">
        <w:rPr>
          <w:rFonts w:ascii="Times New Roman" w:hAnsi="Times New Roman" w:cs="Times New Roman"/>
          <w:sz w:val="32"/>
          <w:szCs w:val="32"/>
          <w:lang w:val="uk-UA"/>
        </w:rPr>
        <w:t xml:space="preserve"> ось пріоритети у роботі міської влади. </w:t>
      </w:r>
      <w:r w:rsidRPr="00555501">
        <w:rPr>
          <w:rFonts w:ascii="Times New Roman" w:hAnsi="Times New Roman" w:cs="Times New Roman"/>
          <w:sz w:val="32"/>
          <w:szCs w:val="32"/>
          <w:lang w:val="uk-UA"/>
        </w:rPr>
        <w:tab/>
      </w:r>
    </w:p>
    <w:p w:rsidR="00555501" w:rsidRPr="003E7869" w:rsidRDefault="00555501"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3E7869">
        <w:rPr>
          <w:rFonts w:ascii="Times New Roman" w:hAnsi="Times New Roman" w:cs="Times New Roman"/>
          <w:sz w:val="32"/>
          <w:szCs w:val="32"/>
          <w:lang w:val="uk-UA"/>
        </w:rPr>
        <w:t>Надійні тісні зв'язки маємо з Н</w:t>
      </w:r>
      <w:r w:rsidRPr="00555501">
        <w:rPr>
          <w:rFonts w:ascii="Times New Roman" w:hAnsi="Times New Roman" w:cs="Times New Roman"/>
          <w:sz w:val="32"/>
          <w:szCs w:val="32"/>
          <w:lang w:val="uk-UA"/>
        </w:rPr>
        <w:t xml:space="preserve">ародним депутатом України Володимиром Бандуровим, який чітко працює на свій округ, на наше місто </w:t>
      </w:r>
      <w:r>
        <w:rPr>
          <w:rFonts w:ascii="Times New Roman" w:hAnsi="Times New Roman" w:cs="Times New Roman"/>
          <w:sz w:val="32"/>
          <w:szCs w:val="32"/>
          <w:lang w:val="uk-UA"/>
        </w:rPr>
        <w:t>-</w:t>
      </w:r>
      <w:r w:rsidRPr="00555501">
        <w:rPr>
          <w:rFonts w:ascii="Times New Roman" w:hAnsi="Times New Roman" w:cs="Times New Roman"/>
          <w:sz w:val="32"/>
          <w:szCs w:val="32"/>
          <w:lang w:val="uk-UA"/>
        </w:rPr>
        <w:t xml:space="preserve"> у всьому відчуваємо його бажання посприяти у плані виділення додаткового фінансування із Державного бюджету на найбільш важливі об'єкти життєдіяльності</w:t>
      </w:r>
      <w:r w:rsidR="0000186B">
        <w:rPr>
          <w:rFonts w:ascii="Times New Roman" w:hAnsi="Times New Roman" w:cs="Times New Roman"/>
          <w:sz w:val="32"/>
          <w:szCs w:val="32"/>
          <w:lang w:val="uk-UA"/>
        </w:rPr>
        <w:t>.</w:t>
      </w:r>
      <w:r w:rsidRPr="00555501">
        <w:rPr>
          <w:rFonts w:ascii="Times New Roman" w:hAnsi="Times New Roman" w:cs="Times New Roman"/>
          <w:sz w:val="32"/>
          <w:szCs w:val="32"/>
          <w:lang w:val="uk-UA"/>
        </w:rPr>
        <w:t xml:space="preserve"> </w:t>
      </w:r>
      <w:r w:rsidR="003E7869">
        <w:rPr>
          <w:rFonts w:ascii="Times New Roman" w:hAnsi="Times New Roman" w:cs="Times New Roman"/>
          <w:sz w:val="32"/>
          <w:szCs w:val="32"/>
          <w:lang w:val="uk-UA"/>
        </w:rPr>
        <w:t>Також відчуваємо постійну підтримку від д</w:t>
      </w:r>
      <w:r w:rsidRPr="003E7869">
        <w:rPr>
          <w:rFonts w:ascii="Times New Roman" w:hAnsi="Times New Roman" w:cs="Times New Roman"/>
          <w:sz w:val="32"/>
          <w:szCs w:val="32"/>
          <w:lang w:val="uk-UA"/>
        </w:rPr>
        <w:t>епутат</w:t>
      </w:r>
      <w:r w:rsidR="003E7869">
        <w:rPr>
          <w:rFonts w:ascii="Times New Roman" w:hAnsi="Times New Roman" w:cs="Times New Roman"/>
          <w:sz w:val="32"/>
          <w:szCs w:val="32"/>
          <w:lang w:val="uk-UA"/>
        </w:rPr>
        <w:t>ів</w:t>
      </w:r>
      <w:r w:rsidRPr="003E7869">
        <w:rPr>
          <w:rFonts w:ascii="Times New Roman" w:hAnsi="Times New Roman" w:cs="Times New Roman"/>
          <w:sz w:val="32"/>
          <w:szCs w:val="32"/>
          <w:lang w:val="uk-UA"/>
        </w:rPr>
        <w:t xml:space="preserve"> обласної ради Катерин</w:t>
      </w:r>
      <w:r w:rsidR="003E7869">
        <w:rPr>
          <w:rFonts w:ascii="Times New Roman" w:hAnsi="Times New Roman" w:cs="Times New Roman"/>
          <w:sz w:val="32"/>
          <w:szCs w:val="32"/>
          <w:lang w:val="uk-UA"/>
        </w:rPr>
        <w:t>и</w:t>
      </w:r>
      <w:r w:rsidRPr="003E7869">
        <w:rPr>
          <w:rFonts w:ascii="Times New Roman" w:hAnsi="Times New Roman" w:cs="Times New Roman"/>
          <w:sz w:val="32"/>
          <w:szCs w:val="32"/>
          <w:lang w:val="uk-UA"/>
        </w:rPr>
        <w:t xml:space="preserve"> Луценко</w:t>
      </w:r>
      <w:r w:rsidR="003E7869">
        <w:rPr>
          <w:rFonts w:ascii="Times New Roman" w:hAnsi="Times New Roman" w:cs="Times New Roman"/>
          <w:sz w:val="32"/>
          <w:szCs w:val="32"/>
          <w:lang w:val="uk-UA"/>
        </w:rPr>
        <w:t xml:space="preserve"> та </w:t>
      </w:r>
      <w:r w:rsidRPr="003E7869">
        <w:rPr>
          <w:rFonts w:ascii="Times New Roman" w:hAnsi="Times New Roman" w:cs="Times New Roman"/>
          <w:sz w:val="32"/>
          <w:szCs w:val="32"/>
          <w:lang w:val="uk-UA"/>
        </w:rPr>
        <w:t xml:space="preserve"> Сергі</w:t>
      </w:r>
      <w:r w:rsidR="003E7869">
        <w:rPr>
          <w:rFonts w:ascii="Times New Roman" w:hAnsi="Times New Roman" w:cs="Times New Roman"/>
          <w:sz w:val="32"/>
          <w:szCs w:val="32"/>
          <w:lang w:val="uk-UA"/>
        </w:rPr>
        <w:t>я</w:t>
      </w:r>
      <w:r w:rsidRPr="003E7869">
        <w:rPr>
          <w:rFonts w:ascii="Times New Roman" w:hAnsi="Times New Roman" w:cs="Times New Roman"/>
          <w:sz w:val="32"/>
          <w:szCs w:val="32"/>
          <w:lang w:val="uk-UA"/>
        </w:rPr>
        <w:t xml:space="preserve"> Грачов</w:t>
      </w:r>
      <w:r w:rsidR="003E7869">
        <w:rPr>
          <w:rFonts w:ascii="Times New Roman" w:hAnsi="Times New Roman" w:cs="Times New Roman"/>
          <w:sz w:val="32"/>
          <w:szCs w:val="32"/>
          <w:lang w:val="uk-UA"/>
        </w:rPr>
        <w:t>а</w:t>
      </w:r>
      <w:r w:rsidRPr="003E7869">
        <w:rPr>
          <w:rFonts w:ascii="Times New Roman" w:hAnsi="Times New Roman" w:cs="Times New Roman"/>
          <w:sz w:val="32"/>
          <w:szCs w:val="32"/>
          <w:lang w:val="uk-UA"/>
        </w:rPr>
        <w:t xml:space="preserve">. </w:t>
      </w:r>
    </w:p>
    <w:p w:rsidR="00555501" w:rsidRPr="00555501" w:rsidRDefault="00555501"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003E7869">
        <w:rPr>
          <w:rFonts w:ascii="Times New Roman" w:hAnsi="Times New Roman" w:cs="Times New Roman"/>
          <w:sz w:val="32"/>
          <w:szCs w:val="32"/>
          <w:lang w:val="uk-UA"/>
        </w:rPr>
        <w:t>Ще у</w:t>
      </w:r>
      <w:r w:rsidRPr="00555501">
        <w:rPr>
          <w:rFonts w:ascii="Times New Roman" w:hAnsi="Times New Roman" w:cs="Times New Roman"/>
          <w:sz w:val="32"/>
          <w:szCs w:val="32"/>
        </w:rPr>
        <w:t xml:space="preserve"> 2016 році рішенням тринадцятої сесії </w:t>
      </w:r>
      <w:r w:rsidR="003E7869">
        <w:rPr>
          <w:rFonts w:ascii="Times New Roman" w:hAnsi="Times New Roman" w:cs="Times New Roman"/>
          <w:sz w:val="32"/>
          <w:szCs w:val="32"/>
          <w:lang w:val="uk-UA"/>
        </w:rPr>
        <w:t xml:space="preserve">Василівської </w:t>
      </w:r>
      <w:r w:rsidRPr="00555501">
        <w:rPr>
          <w:rFonts w:ascii="Times New Roman" w:hAnsi="Times New Roman" w:cs="Times New Roman"/>
          <w:sz w:val="32"/>
          <w:szCs w:val="32"/>
        </w:rPr>
        <w:t xml:space="preserve">міської ради затверджена </w:t>
      </w:r>
      <w:r w:rsidR="003E7869">
        <w:rPr>
          <w:rFonts w:ascii="Times New Roman" w:hAnsi="Times New Roman" w:cs="Times New Roman"/>
          <w:sz w:val="32"/>
          <w:szCs w:val="32"/>
          <w:lang w:val="uk-UA"/>
        </w:rPr>
        <w:t>«</w:t>
      </w:r>
      <w:r w:rsidRPr="00555501">
        <w:rPr>
          <w:rFonts w:ascii="Times New Roman" w:hAnsi="Times New Roman" w:cs="Times New Roman"/>
          <w:sz w:val="32"/>
          <w:szCs w:val="32"/>
        </w:rPr>
        <w:t>Стратегія розвитку міста Василівка на 2017-2021 роки</w:t>
      </w:r>
      <w:r w:rsidR="003E7869">
        <w:rPr>
          <w:rFonts w:ascii="Times New Roman" w:hAnsi="Times New Roman" w:cs="Times New Roman"/>
          <w:sz w:val="32"/>
          <w:szCs w:val="32"/>
          <w:lang w:val="uk-UA"/>
        </w:rPr>
        <w:t>»</w:t>
      </w:r>
      <w:r w:rsidRPr="00555501">
        <w:rPr>
          <w:rFonts w:ascii="Times New Roman" w:hAnsi="Times New Roman" w:cs="Times New Roman"/>
          <w:sz w:val="32"/>
          <w:szCs w:val="32"/>
        </w:rPr>
        <w:t xml:space="preserve">. Мета Стратегії </w:t>
      </w:r>
      <w:r>
        <w:rPr>
          <w:rFonts w:ascii="Times New Roman" w:hAnsi="Times New Roman" w:cs="Times New Roman"/>
          <w:sz w:val="32"/>
          <w:szCs w:val="32"/>
          <w:lang w:val="uk-UA"/>
        </w:rPr>
        <w:t>-</w:t>
      </w:r>
      <w:r w:rsidRPr="00555501">
        <w:rPr>
          <w:rFonts w:ascii="Times New Roman" w:hAnsi="Times New Roman" w:cs="Times New Roman"/>
          <w:sz w:val="32"/>
          <w:szCs w:val="32"/>
        </w:rPr>
        <w:t xml:space="preserve"> перетворення Василівки на сучасне місто: створення сприятливих умов для забезпечення збалансованого економічного, екологічного та соціального розвитку всіх сфер у довгостроковій перспективі.</w:t>
      </w:r>
      <w:r w:rsidRPr="00555501">
        <w:rPr>
          <w:rFonts w:ascii="Times New Roman" w:hAnsi="Times New Roman" w:cs="Times New Roman"/>
          <w:sz w:val="32"/>
          <w:szCs w:val="32"/>
        </w:rPr>
        <w:tab/>
      </w:r>
    </w:p>
    <w:p w:rsidR="00D758B6" w:rsidRPr="009D42C9" w:rsidRDefault="00D758B6" w:rsidP="00396EF5">
      <w:pPr>
        <w:tabs>
          <w:tab w:val="left" w:pos="426"/>
        </w:tabs>
        <w:spacing w:line="238" w:lineRule="auto"/>
        <w:ind w:left="2" w:right="-619"/>
        <w:jc w:val="both"/>
        <w:rPr>
          <w:rFonts w:ascii="Times New Roman" w:eastAsia="Times New Roman" w:hAnsi="Times New Roman"/>
          <w:sz w:val="32"/>
          <w:lang w:val="uk-UA"/>
        </w:rPr>
      </w:pPr>
      <w:r>
        <w:rPr>
          <w:rFonts w:ascii="Times New Roman" w:hAnsi="Times New Roman" w:cs="Times New Roman"/>
          <w:sz w:val="32"/>
          <w:szCs w:val="32"/>
          <w:lang w:val="uk-UA"/>
        </w:rPr>
        <w:tab/>
      </w:r>
      <w:r w:rsidR="003E7869">
        <w:rPr>
          <w:rFonts w:ascii="Times New Roman" w:hAnsi="Times New Roman" w:cs="Times New Roman"/>
          <w:sz w:val="32"/>
          <w:szCs w:val="32"/>
          <w:lang w:val="uk-UA"/>
        </w:rPr>
        <w:tab/>
      </w:r>
      <w:r w:rsidR="00555501" w:rsidRPr="00D758B6">
        <w:rPr>
          <w:rFonts w:ascii="Times New Roman" w:hAnsi="Times New Roman" w:cs="Times New Roman"/>
          <w:sz w:val="32"/>
          <w:szCs w:val="32"/>
          <w:lang w:val="uk-UA"/>
        </w:rPr>
        <w:t>Також</w:t>
      </w:r>
      <w:r w:rsidR="003E7869">
        <w:rPr>
          <w:rFonts w:ascii="Times New Roman" w:hAnsi="Times New Roman" w:cs="Times New Roman"/>
          <w:sz w:val="32"/>
          <w:szCs w:val="32"/>
          <w:lang w:val="uk-UA"/>
        </w:rPr>
        <w:t>, протягом року,</w:t>
      </w:r>
      <w:r w:rsidR="00555501" w:rsidRPr="00D758B6">
        <w:rPr>
          <w:rFonts w:ascii="Times New Roman" w:hAnsi="Times New Roman" w:cs="Times New Roman"/>
          <w:sz w:val="32"/>
          <w:szCs w:val="32"/>
          <w:lang w:val="uk-UA"/>
        </w:rPr>
        <w:t xml:space="preserve"> ми закінчили роботи по розробці Генерального плану міста Василівка та плану зонування території, які велися з 2014 року</w:t>
      </w:r>
      <w:r w:rsidR="00E0395A">
        <w:rPr>
          <w:rFonts w:ascii="Times New Roman" w:hAnsi="Times New Roman" w:cs="Times New Roman"/>
          <w:sz w:val="32"/>
          <w:szCs w:val="32"/>
          <w:lang w:val="uk-UA"/>
        </w:rPr>
        <w:t>,</w:t>
      </w:r>
      <w:r w:rsidRPr="00D758B6">
        <w:rPr>
          <w:rFonts w:ascii="Times New Roman" w:eastAsia="Times New Roman" w:hAnsi="Times New Roman"/>
          <w:sz w:val="32"/>
          <w:lang w:val="uk-UA"/>
        </w:rPr>
        <w:t xml:space="preserve"> </w:t>
      </w:r>
      <w:r>
        <w:rPr>
          <w:rFonts w:ascii="Times New Roman" w:eastAsia="Times New Roman" w:hAnsi="Times New Roman"/>
          <w:sz w:val="32"/>
          <w:lang w:val="uk-UA"/>
        </w:rPr>
        <w:t>що дає змогу безперешкодно розпоряджатися землями територіальної громади міста Василівка. Після затвердження сесією Генерального плану міста з планом зонування території, були розпочаті роботи по розробленн</w:t>
      </w:r>
      <w:r w:rsidR="00ED7029">
        <w:rPr>
          <w:rFonts w:ascii="Times New Roman" w:eastAsia="Times New Roman" w:hAnsi="Times New Roman"/>
          <w:sz w:val="32"/>
          <w:lang w:val="uk-UA"/>
        </w:rPr>
        <w:t>ю</w:t>
      </w:r>
      <w:r>
        <w:rPr>
          <w:rFonts w:ascii="Times New Roman" w:eastAsia="Times New Roman" w:hAnsi="Times New Roman"/>
          <w:sz w:val="32"/>
          <w:lang w:val="uk-UA"/>
        </w:rPr>
        <w:t xml:space="preserve"> технічної документації зі встановлення меж міста Василівка.</w:t>
      </w:r>
    </w:p>
    <w:p w:rsidR="006406EC" w:rsidRPr="00150D4D" w:rsidRDefault="00D758B6" w:rsidP="00396EF5">
      <w:pPr>
        <w:ind w:right="-619"/>
        <w:jc w:val="both"/>
        <w:rPr>
          <w:rFonts w:ascii="Times New Roman" w:eastAsia="Times New Roman" w:hAnsi="Times New Roman"/>
          <w:sz w:val="32"/>
          <w:lang w:val="uk-UA"/>
        </w:rPr>
      </w:pPr>
      <w:r>
        <w:rPr>
          <w:rFonts w:ascii="Times New Roman" w:hAnsi="Times New Roman" w:cs="Times New Roman"/>
          <w:sz w:val="32"/>
          <w:szCs w:val="32"/>
          <w:lang w:val="uk-UA"/>
        </w:rPr>
        <w:tab/>
      </w:r>
      <w:r w:rsidR="00555501" w:rsidRPr="00D758B6">
        <w:rPr>
          <w:rFonts w:ascii="Times New Roman" w:hAnsi="Times New Roman" w:cs="Times New Roman"/>
          <w:sz w:val="32"/>
          <w:szCs w:val="32"/>
          <w:lang w:val="uk-UA"/>
        </w:rPr>
        <w:t xml:space="preserve">За ініціативи міської влади розпочаті роботи з експериментального проектування архітектурної концепції центральної частини м. Василівка, із залученням творчої інтелігенції міста та запорізьких архітекторів. </w:t>
      </w:r>
      <w:r w:rsidR="00555501" w:rsidRPr="00150D4D">
        <w:rPr>
          <w:rFonts w:ascii="Times New Roman" w:hAnsi="Times New Roman" w:cs="Times New Roman"/>
          <w:sz w:val="32"/>
          <w:szCs w:val="32"/>
          <w:lang w:val="uk-UA"/>
        </w:rPr>
        <w:t>Це початок розроблення плану реставрації історичних будинків і поетапної комплексної реставрації центральних кварталів міста, з метою формування інвестиційно-привабливого та туристичного іміджу міста.</w:t>
      </w:r>
    </w:p>
    <w:p w:rsidR="003E7869" w:rsidRDefault="003E7869" w:rsidP="00396EF5">
      <w:pPr>
        <w:ind w:right="-619"/>
        <w:jc w:val="both"/>
        <w:rPr>
          <w:rFonts w:ascii="Times New Roman" w:hAnsi="Times New Roman" w:cs="Times New Roman"/>
          <w:sz w:val="32"/>
          <w:szCs w:val="32"/>
          <w:lang w:val="uk-UA"/>
        </w:rPr>
      </w:pPr>
      <w:r>
        <w:rPr>
          <w:rFonts w:ascii="Times New Roman" w:hAnsi="Times New Roman"/>
          <w:color w:val="333333"/>
          <w:sz w:val="32"/>
          <w:szCs w:val="32"/>
          <w:shd w:val="clear" w:color="auto" w:fill="FFFFFF"/>
          <w:lang w:val="uk-UA"/>
        </w:rPr>
        <w:tab/>
      </w:r>
      <w:r w:rsidRPr="003E7869">
        <w:rPr>
          <w:rFonts w:ascii="Times New Roman" w:hAnsi="Times New Roman" w:cs="Times New Roman"/>
          <w:sz w:val="32"/>
          <w:szCs w:val="32"/>
          <w:lang w:val="uk-UA"/>
        </w:rPr>
        <w:t xml:space="preserve">З першого дня моєї роботи на посаді міського голови, ми мріяли, </w:t>
      </w:r>
      <w:r>
        <w:rPr>
          <w:rFonts w:ascii="Times New Roman" w:hAnsi="Times New Roman" w:cs="Times New Roman"/>
          <w:sz w:val="32"/>
          <w:szCs w:val="32"/>
          <w:lang w:val="uk-UA"/>
        </w:rPr>
        <w:t>відремонтувати</w:t>
      </w:r>
      <w:r w:rsidRPr="003E7869">
        <w:rPr>
          <w:rFonts w:ascii="Times New Roman" w:hAnsi="Times New Roman" w:cs="Times New Roman"/>
          <w:sz w:val="32"/>
          <w:szCs w:val="32"/>
          <w:lang w:val="uk-UA"/>
        </w:rPr>
        <w:t xml:space="preserve"> зал урочистих церемоній укладання шлюбу. </w:t>
      </w:r>
      <w:r>
        <w:rPr>
          <w:rFonts w:ascii="Times New Roman" w:hAnsi="Times New Roman" w:cs="Times New Roman"/>
          <w:sz w:val="32"/>
          <w:szCs w:val="32"/>
          <w:lang w:val="uk-UA"/>
        </w:rPr>
        <w:t>З</w:t>
      </w:r>
      <w:r w:rsidRPr="003E7869">
        <w:rPr>
          <w:rFonts w:ascii="Times New Roman" w:hAnsi="Times New Roman" w:cs="Times New Roman"/>
          <w:sz w:val="32"/>
          <w:szCs w:val="32"/>
          <w:lang w:val="uk-UA"/>
        </w:rPr>
        <w:t xml:space="preserve">авдяки спільній роботі </w:t>
      </w:r>
      <w:r>
        <w:rPr>
          <w:rFonts w:ascii="Times New Roman" w:hAnsi="Times New Roman" w:cs="Times New Roman"/>
          <w:sz w:val="32"/>
          <w:szCs w:val="32"/>
          <w:lang w:val="uk-UA"/>
        </w:rPr>
        <w:t xml:space="preserve">міської ради, </w:t>
      </w:r>
      <w:r w:rsidRPr="003E7869">
        <w:rPr>
          <w:rFonts w:ascii="Times New Roman" w:hAnsi="Times New Roman" w:cs="Times New Roman"/>
          <w:sz w:val="32"/>
          <w:szCs w:val="32"/>
          <w:lang w:val="uk-UA"/>
        </w:rPr>
        <w:t>розробника цього проекту Ніні Речці та будівельників із ТОВ «Проект-Еко-Буд»</w:t>
      </w:r>
      <w:r>
        <w:rPr>
          <w:rFonts w:ascii="Times New Roman" w:hAnsi="Times New Roman" w:cs="Times New Roman"/>
          <w:sz w:val="32"/>
          <w:szCs w:val="32"/>
          <w:lang w:val="uk-UA"/>
        </w:rPr>
        <w:t>,</w:t>
      </w:r>
      <w:r w:rsidR="00291DE9">
        <w:rPr>
          <w:rFonts w:ascii="Times New Roman" w:hAnsi="Times New Roman" w:cs="Times New Roman"/>
          <w:sz w:val="32"/>
          <w:szCs w:val="32"/>
          <w:lang w:val="uk-UA"/>
        </w:rPr>
        <w:t xml:space="preserve"> </w:t>
      </w:r>
      <w:r w:rsidRPr="003E7869">
        <w:rPr>
          <w:rFonts w:ascii="Times New Roman" w:hAnsi="Times New Roman" w:cs="Times New Roman"/>
          <w:sz w:val="32"/>
          <w:szCs w:val="32"/>
          <w:lang w:val="uk-UA"/>
        </w:rPr>
        <w:t xml:space="preserve">28 жовтня 2017 року, з нагоди Дня </w:t>
      </w:r>
      <w:r w:rsidR="00291DE9">
        <w:rPr>
          <w:rFonts w:ascii="Times New Roman" w:hAnsi="Times New Roman" w:cs="Times New Roman"/>
          <w:sz w:val="32"/>
          <w:szCs w:val="32"/>
          <w:lang w:val="uk-UA"/>
        </w:rPr>
        <w:t xml:space="preserve">визволення </w:t>
      </w:r>
      <w:r w:rsidRPr="003E7869">
        <w:rPr>
          <w:rFonts w:ascii="Times New Roman" w:hAnsi="Times New Roman" w:cs="Times New Roman"/>
          <w:sz w:val="32"/>
          <w:szCs w:val="32"/>
          <w:lang w:val="uk-UA"/>
        </w:rPr>
        <w:t>міста зал постав цілком оновленим, осучасненим і неперевершено гарним.</w:t>
      </w:r>
    </w:p>
    <w:p w:rsidR="0029261A" w:rsidRPr="003E7869" w:rsidRDefault="005F21BC" w:rsidP="0029261A">
      <w:pPr>
        <w:ind w:right="-619"/>
        <w:rPr>
          <w:rFonts w:ascii="Times New Roman" w:hAnsi="Times New Roman" w:cs="Times New Roman"/>
          <w:sz w:val="32"/>
          <w:szCs w:val="32"/>
          <w:lang w:val="uk-UA"/>
        </w:rPr>
      </w:pPr>
      <w:r w:rsidRPr="00483F15">
        <w:rPr>
          <w:rFonts w:ascii="Times New Roman" w:hAnsi="Times New Roman" w:cs="Times New Roman"/>
          <w:sz w:val="32"/>
          <w:szCs w:val="32"/>
          <w:lang w:val="uk-U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65pt;height:154.65pt">
            <v:imagedata r:id="rId10" o:title="IWnPTU2U"/>
          </v:shape>
        </w:pict>
      </w:r>
      <w:r w:rsidRPr="00483F15">
        <w:rPr>
          <w:rFonts w:ascii="Times New Roman" w:hAnsi="Times New Roman" w:cs="Times New Roman"/>
          <w:sz w:val="32"/>
          <w:szCs w:val="32"/>
          <w:lang w:val="uk-UA"/>
        </w:rPr>
        <w:pict>
          <v:shape id="_x0000_i1026" type="#_x0000_t75" style="width:229.15pt;height:152.75pt">
            <v:imagedata r:id="rId11" o:title="IWnOUcqK"/>
          </v:shape>
        </w:pict>
      </w:r>
    </w:p>
    <w:p w:rsidR="006406EC" w:rsidRDefault="006406EC" w:rsidP="00396EF5">
      <w:pPr>
        <w:spacing w:line="237" w:lineRule="auto"/>
        <w:ind w:right="-619"/>
        <w:jc w:val="both"/>
        <w:rPr>
          <w:rFonts w:ascii="Times New Roman" w:hAnsi="Times New Roman" w:cs="Times New Roman"/>
          <w:sz w:val="32"/>
          <w:szCs w:val="32"/>
          <w:lang w:val="uk-UA"/>
        </w:rPr>
      </w:pPr>
    </w:p>
    <w:p w:rsidR="00525810" w:rsidRDefault="00525810" w:rsidP="00525810">
      <w:pPr>
        <w:spacing w:line="237" w:lineRule="auto"/>
        <w:ind w:right="-619" w:firstLine="708"/>
        <w:jc w:val="both"/>
        <w:rPr>
          <w:rFonts w:ascii="Times New Roman" w:hAnsi="Times New Roman" w:cs="Times New Roman"/>
          <w:sz w:val="32"/>
          <w:szCs w:val="32"/>
          <w:shd w:val="clear" w:color="auto" w:fill="FFFFFF"/>
          <w:lang w:val="uk-UA"/>
        </w:rPr>
      </w:pPr>
      <w:r w:rsidRPr="00525810">
        <w:rPr>
          <w:rFonts w:ascii="Times New Roman" w:hAnsi="Times New Roman" w:cs="Times New Roman"/>
          <w:sz w:val="32"/>
          <w:szCs w:val="32"/>
          <w:lang w:val="uk-UA"/>
        </w:rPr>
        <w:t>У рамках реформування МВС України ще в 2015</w:t>
      </w:r>
      <w:r>
        <w:rPr>
          <w:rFonts w:ascii="Times New Roman" w:hAnsi="Times New Roman" w:cs="Times New Roman"/>
          <w:sz w:val="32"/>
          <w:szCs w:val="32"/>
          <w:lang w:val="uk-UA"/>
        </w:rPr>
        <w:t xml:space="preserve"> році</w:t>
      </w:r>
      <w:r w:rsidRPr="00525810">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з міста Василівка було переміщенно МРЕВ ДАІ до міста Токмак, данна ситуація виклакала занепокоєння жителів міста. Міська рада розпочала активну работу щодо повернення МРЕВ до міста Василівка. Протягом двох років велися перемови з даного питання на всіх рівнях. І ось результат. В 2017 </w:t>
      </w:r>
      <w:r w:rsidRPr="00525810">
        <w:rPr>
          <w:rFonts w:ascii="Times New Roman" w:hAnsi="Times New Roman" w:cs="Times New Roman"/>
          <w:sz w:val="32"/>
          <w:szCs w:val="32"/>
          <w:lang w:val="uk-UA"/>
        </w:rPr>
        <w:t xml:space="preserve">році </w:t>
      </w:r>
      <w:r w:rsidRPr="00525810">
        <w:rPr>
          <w:rFonts w:ascii="Times New Roman" w:hAnsi="Times New Roman" w:cs="Times New Roman"/>
          <w:sz w:val="32"/>
          <w:szCs w:val="32"/>
          <w:shd w:val="clear" w:color="auto" w:fill="FFFFFF"/>
          <w:lang w:val="uk-UA"/>
        </w:rPr>
        <w:t xml:space="preserve">за погодженням керівництва облдержадміністрації та облради, а також за співпраці Василівської міськради та </w:t>
      </w:r>
      <w:r w:rsidR="005A1C68">
        <w:rPr>
          <w:rFonts w:ascii="Times New Roman" w:hAnsi="Times New Roman" w:cs="Times New Roman"/>
          <w:sz w:val="32"/>
          <w:szCs w:val="32"/>
          <w:shd w:val="clear" w:color="auto" w:fill="FFFFFF"/>
          <w:lang w:val="uk-UA"/>
        </w:rPr>
        <w:t>приватного підприємства АССОЛЬ</w:t>
      </w:r>
      <w:r w:rsidRPr="00525810">
        <w:rPr>
          <w:rFonts w:ascii="Times New Roman" w:hAnsi="Times New Roman" w:cs="Times New Roman"/>
          <w:sz w:val="32"/>
          <w:szCs w:val="32"/>
          <w:shd w:val="clear" w:color="auto" w:fill="FFFFFF"/>
          <w:lang w:val="uk-UA"/>
        </w:rPr>
        <w:t xml:space="preserve"> керівництвом МВС було прийнято рішення про розміщення </w:t>
      </w:r>
      <w:r>
        <w:rPr>
          <w:rFonts w:ascii="Times New Roman" w:hAnsi="Times New Roman" w:cs="Times New Roman"/>
          <w:sz w:val="32"/>
          <w:szCs w:val="32"/>
          <w:shd w:val="clear" w:color="auto" w:fill="FFFFFF"/>
          <w:lang w:val="uk-UA"/>
        </w:rPr>
        <w:t>сервісного</w:t>
      </w:r>
      <w:r w:rsidRPr="00525810">
        <w:rPr>
          <w:rFonts w:ascii="Times New Roman" w:hAnsi="Times New Roman" w:cs="Times New Roman"/>
          <w:sz w:val="32"/>
          <w:szCs w:val="32"/>
          <w:shd w:val="clear" w:color="auto" w:fill="FFFFFF"/>
          <w:lang w:val="uk-UA"/>
        </w:rPr>
        <w:t xml:space="preserve"> центр</w:t>
      </w:r>
      <w:r>
        <w:rPr>
          <w:rFonts w:ascii="Times New Roman" w:hAnsi="Times New Roman" w:cs="Times New Roman"/>
          <w:sz w:val="32"/>
          <w:szCs w:val="32"/>
          <w:shd w:val="clear" w:color="auto" w:fill="FFFFFF"/>
          <w:lang w:val="uk-UA"/>
        </w:rPr>
        <w:t>у</w:t>
      </w:r>
      <w:r w:rsidRPr="00525810">
        <w:rPr>
          <w:rFonts w:ascii="Times New Roman" w:hAnsi="Times New Roman" w:cs="Times New Roman"/>
          <w:sz w:val="32"/>
          <w:szCs w:val="32"/>
          <w:shd w:val="clear" w:color="auto" w:fill="FFFFFF"/>
          <w:lang w:val="uk-UA"/>
        </w:rPr>
        <w:t xml:space="preserve"> МВС у Василівці</w:t>
      </w:r>
      <w:r>
        <w:rPr>
          <w:rFonts w:ascii="Times New Roman" w:hAnsi="Times New Roman" w:cs="Times New Roman"/>
          <w:sz w:val="32"/>
          <w:szCs w:val="32"/>
          <w:shd w:val="clear" w:color="auto" w:fill="FFFFFF"/>
          <w:lang w:val="uk-UA"/>
        </w:rPr>
        <w:t xml:space="preserve">. В січні 2018  року новий сервісний центр </w:t>
      </w:r>
      <w:r w:rsidR="005A1C68">
        <w:rPr>
          <w:rFonts w:ascii="Times New Roman" w:hAnsi="Times New Roman" w:cs="Times New Roman"/>
          <w:sz w:val="32"/>
          <w:szCs w:val="32"/>
          <w:shd w:val="clear" w:color="auto" w:fill="FFFFFF"/>
          <w:lang w:val="uk-UA"/>
        </w:rPr>
        <w:t>розпочав свою роботу</w:t>
      </w:r>
      <w:r>
        <w:rPr>
          <w:rFonts w:ascii="Times New Roman" w:hAnsi="Times New Roman" w:cs="Times New Roman"/>
          <w:sz w:val="32"/>
          <w:szCs w:val="32"/>
          <w:shd w:val="clear" w:color="auto" w:fill="FFFFFF"/>
          <w:lang w:val="uk-UA"/>
        </w:rPr>
        <w:t>.</w:t>
      </w:r>
    </w:p>
    <w:p w:rsidR="005F21BC" w:rsidRDefault="005F21BC" w:rsidP="00525810">
      <w:pPr>
        <w:spacing w:line="237" w:lineRule="auto"/>
        <w:ind w:right="-619" w:firstLine="708"/>
        <w:jc w:val="both"/>
        <w:rPr>
          <w:rFonts w:ascii="Times New Roman" w:hAnsi="Times New Roman" w:cs="Times New Roman"/>
          <w:sz w:val="32"/>
          <w:szCs w:val="32"/>
          <w:shd w:val="clear" w:color="auto" w:fill="FFFFFF"/>
          <w:lang w:val="uk-UA"/>
        </w:rPr>
      </w:pPr>
    </w:p>
    <w:p w:rsidR="00525810" w:rsidRDefault="005F21BC" w:rsidP="00333C3C">
      <w:pPr>
        <w:spacing w:line="237" w:lineRule="auto"/>
        <w:ind w:right="-619"/>
        <w:jc w:val="center"/>
        <w:rPr>
          <w:rFonts w:ascii="Times New Roman" w:hAnsi="Times New Roman" w:cs="Times New Roman"/>
          <w:sz w:val="32"/>
          <w:szCs w:val="32"/>
          <w:shd w:val="clear" w:color="auto" w:fill="FFFFFF"/>
          <w:lang w:val="uk-UA"/>
        </w:rPr>
      </w:pPr>
      <w:r w:rsidRPr="00483F15">
        <w:rPr>
          <w:rFonts w:ascii="Times New Roman" w:hAnsi="Times New Roman" w:cs="Times New Roman"/>
          <w:sz w:val="32"/>
          <w:szCs w:val="32"/>
          <w:shd w:val="clear" w:color="auto" w:fill="FFFFFF"/>
          <w:lang w:val="uk-UA"/>
        </w:rPr>
        <w:pict>
          <v:shape id="_x0000_i1027" type="#_x0000_t75" style="width:241.05pt;height:2in">
            <v:imagedata r:id="rId12" o:title="JcwbnDT1"/>
          </v:shape>
        </w:pict>
      </w:r>
      <w:r w:rsidRPr="00483F15">
        <w:rPr>
          <w:rFonts w:ascii="Times New Roman" w:hAnsi="Times New Roman" w:cs="Times New Roman"/>
          <w:sz w:val="32"/>
          <w:szCs w:val="32"/>
          <w:shd w:val="clear" w:color="auto" w:fill="FFFFFF"/>
          <w:lang w:val="uk-UA"/>
        </w:rPr>
        <w:pict>
          <v:shape id="_x0000_i1028" type="#_x0000_t75" style="width:205.35pt;height:141.5pt">
            <v:imagedata r:id="rId13" o:title="Jcwcg3Zm"/>
          </v:shape>
        </w:pict>
      </w:r>
    </w:p>
    <w:p w:rsidR="00525810" w:rsidRDefault="00525810" w:rsidP="00525810">
      <w:pPr>
        <w:spacing w:line="237" w:lineRule="auto"/>
        <w:ind w:right="-619" w:firstLine="708"/>
        <w:jc w:val="both"/>
        <w:rPr>
          <w:rFonts w:ascii="Times New Roman" w:hAnsi="Times New Roman" w:cs="Times New Roman"/>
          <w:sz w:val="32"/>
          <w:szCs w:val="32"/>
          <w:shd w:val="clear" w:color="auto" w:fill="FFFFFF"/>
          <w:lang w:val="uk-UA"/>
        </w:rPr>
      </w:pPr>
    </w:p>
    <w:p w:rsidR="006406EC" w:rsidRPr="00BE26EC" w:rsidRDefault="006406EC" w:rsidP="00396EF5">
      <w:pPr>
        <w:spacing w:line="234" w:lineRule="auto"/>
        <w:ind w:right="-619"/>
        <w:jc w:val="center"/>
        <w:rPr>
          <w:rFonts w:ascii="Times New Roman" w:eastAsia="Times New Roman" w:hAnsi="Times New Roman"/>
          <w:b/>
          <w:i/>
          <w:sz w:val="32"/>
          <w:u w:val="single"/>
          <w:lang w:val="uk-UA"/>
        </w:rPr>
      </w:pPr>
      <w:r w:rsidRPr="006406EC">
        <w:rPr>
          <w:rFonts w:ascii="Times New Roman" w:eastAsia="Times New Roman" w:hAnsi="Times New Roman"/>
          <w:b/>
          <w:i/>
          <w:sz w:val="32"/>
          <w:u w:val="single"/>
          <w:lang w:val="uk-UA"/>
        </w:rPr>
        <w:t>Пленарна робота Василівської міської ради, постійних комісій міської ради, виконавчого комітету</w:t>
      </w:r>
    </w:p>
    <w:p w:rsidR="006406EC" w:rsidRPr="006406EC" w:rsidRDefault="006406EC" w:rsidP="00396EF5">
      <w:pPr>
        <w:spacing w:line="293" w:lineRule="exact"/>
        <w:ind w:right="-619"/>
        <w:jc w:val="both"/>
        <w:rPr>
          <w:rFonts w:ascii="Times New Roman" w:eastAsia="Times New Roman" w:hAnsi="Times New Roman"/>
          <w:lang w:val="uk-UA"/>
        </w:rPr>
      </w:pPr>
    </w:p>
    <w:p w:rsidR="002861EA"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001613D8">
        <w:rPr>
          <w:rFonts w:ascii="Times New Roman" w:eastAsia="Times New Roman" w:hAnsi="Times New Roman"/>
          <w:sz w:val="32"/>
          <w:lang w:val="uk-UA"/>
        </w:rPr>
        <w:t>Робота</w:t>
      </w:r>
      <w:r w:rsidRPr="001613D8">
        <w:rPr>
          <w:rFonts w:ascii="Times New Roman" w:eastAsia="Times New Roman" w:hAnsi="Times New Roman"/>
          <w:sz w:val="32"/>
          <w:lang w:val="uk-UA"/>
        </w:rPr>
        <w:t xml:space="preserve"> Василівської міської ради Запорізької області сьомого скликання </w:t>
      </w:r>
      <w:r w:rsidR="001613D8">
        <w:rPr>
          <w:rFonts w:ascii="Times New Roman" w:eastAsia="Times New Roman" w:hAnsi="Times New Roman"/>
          <w:sz w:val="32"/>
          <w:lang w:val="uk-UA"/>
        </w:rPr>
        <w:t xml:space="preserve">базується на плідній співпраці </w:t>
      </w:r>
      <w:r w:rsidRPr="001613D8">
        <w:rPr>
          <w:rFonts w:ascii="Times New Roman" w:eastAsia="Times New Roman" w:hAnsi="Times New Roman"/>
          <w:sz w:val="32"/>
          <w:lang w:val="uk-UA"/>
        </w:rPr>
        <w:t xml:space="preserve">25 </w:t>
      </w:r>
      <w:r w:rsidR="001613D8">
        <w:rPr>
          <w:rFonts w:ascii="Times New Roman" w:eastAsia="Times New Roman" w:hAnsi="Times New Roman"/>
          <w:sz w:val="32"/>
          <w:lang w:val="uk-UA"/>
        </w:rPr>
        <w:t xml:space="preserve">обраних </w:t>
      </w:r>
      <w:r w:rsidRPr="001613D8">
        <w:rPr>
          <w:rFonts w:ascii="Times New Roman" w:eastAsia="Times New Roman" w:hAnsi="Times New Roman"/>
          <w:sz w:val="32"/>
          <w:lang w:val="uk-UA"/>
        </w:rPr>
        <w:t>депутатів</w:t>
      </w:r>
      <w:r w:rsidR="001613D8">
        <w:rPr>
          <w:rFonts w:ascii="Times New Roman" w:eastAsia="Times New Roman" w:hAnsi="Times New Roman"/>
          <w:sz w:val="32"/>
          <w:lang w:val="uk-UA"/>
        </w:rPr>
        <w:t xml:space="preserve"> та виконавчого апарату міської ради</w:t>
      </w:r>
      <w:r w:rsidRPr="001613D8">
        <w:rPr>
          <w:rFonts w:ascii="Times New Roman" w:eastAsia="Times New Roman" w:hAnsi="Times New Roman"/>
          <w:sz w:val="32"/>
          <w:lang w:val="uk-UA"/>
        </w:rPr>
        <w:t xml:space="preserve">. </w:t>
      </w:r>
      <w:r w:rsidRPr="002861EA">
        <w:rPr>
          <w:rFonts w:ascii="Times New Roman" w:eastAsia="Times New Roman" w:hAnsi="Times New Roman"/>
          <w:sz w:val="32"/>
          <w:lang w:val="uk-UA"/>
        </w:rPr>
        <w:t>Депутати</w:t>
      </w:r>
      <w:r w:rsidR="001613D8">
        <w:rPr>
          <w:rFonts w:ascii="Times New Roman" w:eastAsia="Times New Roman" w:hAnsi="Times New Roman"/>
          <w:sz w:val="32"/>
          <w:lang w:val="uk-UA"/>
        </w:rPr>
        <w:t xml:space="preserve"> приймають активну участь в роботі постійних комісій, </w:t>
      </w:r>
      <w:r w:rsidRPr="002861EA">
        <w:rPr>
          <w:rFonts w:ascii="Times New Roman" w:eastAsia="Times New Roman" w:hAnsi="Times New Roman"/>
          <w:sz w:val="32"/>
          <w:lang w:val="uk-UA"/>
        </w:rPr>
        <w:t xml:space="preserve">виступають на пленарних засіданнях сесій, вносять </w:t>
      </w:r>
      <w:r w:rsidR="001613D8">
        <w:rPr>
          <w:rFonts w:ascii="Times New Roman" w:eastAsia="Times New Roman" w:hAnsi="Times New Roman"/>
          <w:sz w:val="32"/>
          <w:lang w:val="uk-UA"/>
        </w:rPr>
        <w:t xml:space="preserve">свої </w:t>
      </w:r>
      <w:r w:rsidRPr="002861EA">
        <w:rPr>
          <w:rFonts w:ascii="Times New Roman" w:eastAsia="Times New Roman" w:hAnsi="Times New Roman"/>
          <w:sz w:val="32"/>
          <w:lang w:val="uk-UA"/>
        </w:rPr>
        <w:t>пропозиції</w:t>
      </w:r>
      <w:r w:rsidR="002861EA">
        <w:rPr>
          <w:rFonts w:ascii="Times New Roman" w:eastAsia="Times New Roman" w:hAnsi="Times New Roman"/>
          <w:sz w:val="32"/>
          <w:lang w:val="uk-UA"/>
        </w:rPr>
        <w:t xml:space="preserve">, які за кваліфікованою </w:t>
      </w:r>
      <w:r w:rsidR="00EC5C31">
        <w:rPr>
          <w:rFonts w:ascii="Times New Roman" w:eastAsia="Times New Roman" w:hAnsi="Times New Roman"/>
          <w:sz w:val="32"/>
          <w:lang w:val="uk-UA"/>
        </w:rPr>
        <w:t>допомогою</w:t>
      </w:r>
      <w:r w:rsidR="002861EA">
        <w:rPr>
          <w:rFonts w:ascii="Times New Roman" w:eastAsia="Times New Roman" w:hAnsi="Times New Roman"/>
          <w:sz w:val="32"/>
          <w:lang w:val="uk-UA"/>
        </w:rPr>
        <w:t xml:space="preserve"> спецалістів апарату, втілюються в життя.</w:t>
      </w:r>
    </w:p>
    <w:p w:rsidR="00FA66D9" w:rsidRPr="002861EA" w:rsidRDefault="005F21BC" w:rsidP="00FA66D9">
      <w:pPr>
        <w:ind w:right="-619"/>
        <w:jc w:val="center"/>
        <w:rPr>
          <w:rFonts w:ascii="Times New Roman" w:eastAsia="Times New Roman" w:hAnsi="Times New Roman"/>
          <w:lang w:val="uk-UA"/>
        </w:rPr>
      </w:pPr>
      <w:r w:rsidRPr="00483F15">
        <w:rPr>
          <w:rFonts w:ascii="Times New Roman" w:eastAsia="Times New Roman" w:hAnsi="Times New Roman"/>
          <w:lang w:val="uk-UA"/>
        </w:rPr>
        <w:lastRenderedPageBreak/>
        <w:pict>
          <v:shape id="_x0000_i1029" type="#_x0000_t75" style="width:385.65pt;height:253.55pt">
            <v:imagedata r:id="rId14" o:title="Депутаты"/>
          </v:shape>
        </w:pict>
      </w:r>
    </w:p>
    <w:p w:rsidR="005F21BC"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2"/>
          <w:lang w:val="uk-UA"/>
        </w:rPr>
        <w:tab/>
      </w:r>
    </w:p>
    <w:p w:rsidR="002861EA" w:rsidRPr="00BE26EC" w:rsidRDefault="00ED7029" w:rsidP="005F21BC">
      <w:pPr>
        <w:ind w:right="-619" w:firstLine="708"/>
        <w:jc w:val="both"/>
        <w:rPr>
          <w:rFonts w:ascii="Times New Roman" w:eastAsia="Times New Roman" w:hAnsi="Times New Roman"/>
          <w:sz w:val="32"/>
          <w:lang w:val="uk-UA"/>
        </w:rPr>
      </w:pPr>
      <w:r>
        <w:rPr>
          <w:rFonts w:ascii="Times New Roman" w:eastAsia="Times New Roman" w:hAnsi="Times New Roman"/>
          <w:sz w:val="32"/>
          <w:lang w:val="uk-UA"/>
        </w:rPr>
        <w:t xml:space="preserve">Продовжують працювати </w:t>
      </w:r>
      <w:r w:rsidR="006406EC" w:rsidRPr="00BE26EC">
        <w:rPr>
          <w:rFonts w:ascii="Times New Roman" w:eastAsia="Times New Roman" w:hAnsi="Times New Roman"/>
          <w:sz w:val="32"/>
          <w:lang w:val="uk-UA"/>
        </w:rPr>
        <w:t>чотири депутатські фракції - ВО «Батьківщина», ПП «Опозиційний блок», ПП «НАШ КРАЙ», «Радикальн</w:t>
      </w:r>
      <w:r>
        <w:rPr>
          <w:rFonts w:ascii="Times New Roman" w:eastAsia="Times New Roman" w:hAnsi="Times New Roman"/>
          <w:sz w:val="32"/>
          <w:lang w:val="uk-UA"/>
        </w:rPr>
        <w:t>а</w:t>
      </w:r>
      <w:r w:rsidR="006406EC" w:rsidRPr="00BE26EC">
        <w:rPr>
          <w:rFonts w:ascii="Times New Roman" w:eastAsia="Times New Roman" w:hAnsi="Times New Roman"/>
          <w:sz w:val="32"/>
          <w:lang w:val="uk-UA"/>
        </w:rPr>
        <w:t xml:space="preserve"> парті</w:t>
      </w:r>
      <w:r>
        <w:rPr>
          <w:rFonts w:ascii="Times New Roman" w:eastAsia="Times New Roman" w:hAnsi="Times New Roman"/>
          <w:sz w:val="32"/>
          <w:lang w:val="uk-UA"/>
        </w:rPr>
        <w:t>я</w:t>
      </w:r>
      <w:r w:rsidR="006406EC" w:rsidRPr="00BE26EC">
        <w:rPr>
          <w:rFonts w:ascii="Times New Roman" w:eastAsia="Times New Roman" w:hAnsi="Times New Roman"/>
          <w:sz w:val="32"/>
          <w:lang w:val="uk-UA"/>
        </w:rPr>
        <w:t xml:space="preserve"> Олега Ляшка» та одн</w:t>
      </w:r>
      <w:r>
        <w:rPr>
          <w:rFonts w:ascii="Times New Roman" w:eastAsia="Times New Roman" w:hAnsi="Times New Roman"/>
          <w:sz w:val="32"/>
          <w:lang w:val="uk-UA"/>
        </w:rPr>
        <w:t>а</w:t>
      </w:r>
      <w:r w:rsidR="006406EC" w:rsidRPr="00BE26EC">
        <w:rPr>
          <w:rFonts w:ascii="Times New Roman" w:eastAsia="Times New Roman" w:hAnsi="Times New Roman"/>
          <w:sz w:val="32"/>
          <w:lang w:val="uk-UA"/>
        </w:rPr>
        <w:t xml:space="preserve"> депутатськ</w:t>
      </w:r>
      <w:r>
        <w:rPr>
          <w:rFonts w:ascii="Times New Roman" w:eastAsia="Times New Roman" w:hAnsi="Times New Roman"/>
          <w:sz w:val="32"/>
          <w:lang w:val="uk-UA"/>
        </w:rPr>
        <w:t>а</w:t>
      </w:r>
      <w:r w:rsidR="006406EC" w:rsidRPr="00BE26EC">
        <w:rPr>
          <w:rFonts w:ascii="Times New Roman" w:eastAsia="Times New Roman" w:hAnsi="Times New Roman"/>
          <w:sz w:val="32"/>
          <w:lang w:val="uk-UA"/>
        </w:rPr>
        <w:t xml:space="preserve"> груп</w:t>
      </w:r>
      <w:r>
        <w:rPr>
          <w:rFonts w:ascii="Times New Roman" w:eastAsia="Times New Roman" w:hAnsi="Times New Roman"/>
          <w:sz w:val="32"/>
          <w:lang w:val="uk-UA"/>
        </w:rPr>
        <w:t>а</w:t>
      </w:r>
      <w:r w:rsidR="006406EC" w:rsidRPr="00BE26EC">
        <w:rPr>
          <w:rFonts w:ascii="Times New Roman" w:eastAsia="Times New Roman" w:hAnsi="Times New Roman"/>
          <w:sz w:val="32"/>
          <w:lang w:val="uk-UA"/>
        </w:rPr>
        <w:t xml:space="preserve"> «Рівні можливості».</w:t>
      </w:r>
    </w:p>
    <w:p w:rsidR="006406EC" w:rsidRPr="00BE26EC" w:rsidRDefault="006406EC" w:rsidP="00396EF5">
      <w:pPr>
        <w:spacing w:line="236" w:lineRule="auto"/>
        <w:ind w:right="-619"/>
        <w:jc w:val="both"/>
        <w:rPr>
          <w:rFonts w:ascii="Times New Roman" w:eastAsia="Times New Roman" w:hAnsi="Times New Roman"/>
          <w:lang w:val="uk-UA"/>
        </w:rPr>
      </w:pPr>
      <w:bookmarkStart w:id="0" w:name="page5"/>
      <w:bookmarkEnd w:id="0"/>
      <w:r>
        <w:rPr>
          <w:rFonts w:ascii="Times New Roman" w:eastAsia="Times New Roman" w:hAnsi="Times New Roman"/>
          <w:sz w:val="32"/>
          <w:lang w:val="uk-UA"/>
        </w:rPr>
        <w:tab/>
      </w:r>
      <w:r w:rsidRPr="00BE26EC">
        <w:rPr>
          <w:rFonts w:ascii="Times New Roman" w:eastAsia="Times New Roman" w:hAnsi="Times New Roman"/>
          <w:sz w:val="32"/>
          <w:lang w:val="uk-UA"/>
        </w:rPr>
        <w:t>З урахуванням фахової підготовки депутатів та їх побажань, для ефективної роботи щодо підготовки та прийняття сесійних питань сформовано п’ять постійних депутатських комісій</w:t>
      </w:r>
      <w:r w:rsidR="00BE3713">
        <w:rPr>
          <w:rFonts w:ascii="Times New Roman" w:eastAsia="Times New Roman" w:hAnsi="Times New Roman"/>
          <w:sz w:val="32"/>
          <w:lang w:val="uk-UA"/>
        </w:rPr>
        <w:t>.</w:t>
      </w:r>
    </w:p>
    <w:p w:rsidR="002861EA" w:rsidRDefault="006406EC" w:rsidP="00396EF5">
      <w:pPr>
        <w:tabs>
          <w:tab w:val="left" w:pos="305"/>
        </w:tabs>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Pr>
          <w:rFonts w:ascii="Times New Roman" w:eastAsia="Times New Roman" w:hAnsi="Times New Roman"/>
          <w:sz w:val="32"/>
          <w:lang w:val="uk-UA"/>
        </w:rPr>
        <w:tab/>
      </w:r>
      <w:r>
        <w:rPr>
          <w:rFonts w:ascii="Times New Roman" w:eastAsia="Times New Roman" w:hAnsi="Times New Roman"/>
          <w:sz w:val="32"/>
        </w:rPr>
        <w:t xml:space="preserve">За звітний період проведено 16 сесій міської ради та 24 засідання постійних депутатських комісій. За результатами </w:t>
      </w:r>
      <w:r w:rsidR="00291DE9">
        <w:rPr>
          <w:rFonts w:ascii="Times New Roman" w:eastAsia="Times New Roman" w:hAnsi="Times New Roman"/>
          <w:sz w:val="32"/>
          <w:lang w:val="uk-UA"/>
        </w:rPr>
        <w:t>яких</w:t>
      </w:r>
      <w:r>
        <w:rPr>
          <w:rFonts w:ascii="Times New Roman" w:eastAsia="Times New Roman" w:hAnsi="Times New Roman"/>
          <w:sz w:val="32"/>
        </w:rPr>
        <w:t xml:space="preserve"> прийнято </w:t>
      </w:r>
      <w:r w:rsidR="00671B7D">
        <w:rPr>
          <w:rFonts w:ascii="Times New Roman" w:eastAsia="Times New Roman" w:hAnsi="Times New Roman"/>
          <w:sz w:val="32"/>
          <w:lang w:val="uk-UA"/>
        </w:rPr>
        <w:t>36</w:t>
      </w:r>
      <w:r>
        <w:rPr>
          <w:rFonts w:ascii="Times New Roman" w:eastAsia="Times New Roman" w:hAnsi="Times New Roman"/>
          <w:sz w:val="32"/>
        </w:rPr>
        <w:t>4 рішення, затверджено 29 міських програм, які спрямовані на покращення економічного, соціального, культурного розвитку міста та його інфраструктури.</w:t>
      </w:r>
      <w:r>
        <w:rPr>
          <w:rFonts w:ascii="Times New Roman" w:eastAsia="Times New Roman" w:hAnsi="Times New Roman"/>
          <w:sz w:val="32"/>
          <w:lang w:val="uk-UA"/>
        </w:rPr>
        <w:tab/>
      </w:r>
    </w:p>
    <w:p w:rsidR="005F21BC" w:rsidRDefault="005F21BC" w:rsidP="00396EF5">
      <w:pPr>
        <w:tabs>
          <w:tab w:val="left" w:pos="305"/>
        </w:tabs>
        <w:spacing w:line="238" w:lineRule="auto"/>
        <w:ind w:right="-619"/>
        <w:jc w:val="both"/>
        <w:rPr>
          <w:rFonts w:ascii="Times New Roman" w:eastAsia="Times New Roman" w:hAnsi="Times New Roman"/>
          <w:sz w:val="32"/>
          <w:lang w:val="uk-UA"/>
        </w:rPr>
      </w:pPr>
    </w:p>
    <w:p w:rsidR="00FF19F5" w:rsidRDefault="005F21BC" w:rsidP="00956B51">
      <w:pPr>
        <w:tabs>
          <w:tab w:val="left" w:pos="305"/>
        </w:tabs>
        <w:spacing w:line="238" w:lineRule="auto"/>
        <w:ind w:right="-619"/>
        <w:jc w:val="center"/>
        <w:rPr>
          <w:rFonts w:ascii="Times New Roman" w:eastAsia="Times New Roman" w:hAnsi="Times New Roman"/>
          <w:sz w:val="32"/>
          <w:lang w:val="uk-UA"/>
        </w:rPr>
      </w:pPr>
      <w:r w:rsidRPr="00483F15">
        <w:rPr>
          <w:rFonts w:ascii="Times New Roman" w:eastAsia="Times New Roman" w:hAnsi="Times New Roman"/>
          <w:sz w:val="32"/>
          <w:lang w:val="uk-UA"/>
        </w:rPr>
        <w:pict>
          <v:shape id="_x0000_i1030" type="#_x0000_t75" style="width:230.4pt;height:152.75pt">
            <v:imagedata r:id="rId15" o:title="Депутаты2"/>
          </v:shape>
        </w:pict>
      </w:r>
      <w:r w:rsidRPr="00483F15">
        <w:rPr>
          <w:rFonts w:ascii="Times New Roman" w:eastAsia="Times New Roman" w:hAnsi="Times New Roman"/>
          <w:sz w:val="32"/>
          <w:lang w:val="uk-UA"/>
        </w:rPr>
        <w:pict>
          <v:shape id="_x0000_i1031" type="#_x0000_t75" style="width:230.4pt;height:152.75pt">
            <v:imagedata r:id="rId16" o:title="Депутаты3"/>
          </v:shape>
        </w:pict>
      </w:r>
    </w:p>
    <w:p w:rsidR="005F21BC" w:rsidRDefault="002861EA" w:rsidP="00396EF5">
      <w:pPr>
        <w:spacing w:line="237"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p>
    <w:p w:rsidR="006406EC" w:rsidRDefault="006406EC" w:rsidP="005F21BC">
      <w:pPr>
        <w:spacing w:line="237" w:lineRule="auto"/>
        <w:ind w:right="-619" w:firstLine="708"/>
        <w:jc w:val="both"/>
        <w:rPr>
          <w:rFonts w:ascii="Times New Roman" w:eastAsia="Times New Roman" w:hAnsi="Times New Roman"/>
          <w:sz w:val="32"/>
        </w:rPr>
      </w:pPr>
      <w:r w:rsidRPr="00354F0A">
        <w:rPr>
          <w:rFonts w:ascii="Times New Roman" w:eastAsia="Times New Roman" w:hAnsi="Times New Roman"/>
          <w:sz w:val="32"/>
          <w:lang w:val="uk-UA"/>
        </w:rPr>
        <w:t xml:space="preserve">Виконавчими органами Василівської міської ради є її виконавчий комітет та виконавчий апарат міської ради. </w:t>
      </w:r>
      <w:r>
        <w:rPr>
          <w:rFonts w:ascii="Times New Roman" w:eastAsia="Times New Roman" w:hAnsi="Times New Roman"/>
          <w:sz w:val="32"/>
        </w:rPr>
        <w:t xml:space="preserve">Виконавчий </w:t>
      </w:r>
      <w:r>
        <w:rPr>
          <w:rFonts w:ascii="Times New Roman" w:eastAsia="Times New Roman" w:hAnsi="Times New Roman"/>
          <w:sz w:val="32"/>
        </w:rPr>
        <w:lastRenderedPageBreak/>
        <w:t>комітет сформовано у складі 15 членів. До складу виконкому обрані керівники підприємств та установ, фахівці своєї справи.</w:t>
      </w:r>
    </w:p>
    <w:p w:rsidR="006406EC" w:rsidRDefault="006406EC" w:rsidP="00396EF5">
      <w:pPr>
        <w:spacing w:line="234"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Pr>
          <w:rFonts w:ascii="Times New Roman" w:eastAsia="Times New Roman" w:hAnsi="Times New Roman"/>
          <w:sz w:val="32"/>
        </w:rPr>
        <w:t>Протягом 201</w:t>
      </w:r>
      <w:r w:rsidR="00671B7D">
        <w:rPr>
          <w:rFonts w:ascii="Times New Roman" w:eastAsia="Times New Roman" w:hAnsi="Times New Roman"/>
          <w:sz w:val="32"/>
          <w:lang w:val="uk-UA"/>
        </w:rPr>
        <w:t>7</w:t>
      </w:r>
      <w:r>
        <w:rPr>
          <w:rFonts w:ascii="Times New Roman" w:eastAsia="Times New Roman" w:hAnsi="Times New Roman"/>
          <w:sz w:val="32"/>
        </w:rPr>
        <w:t xml:space="preserve"> року проведено 1</w:t>
      </w:r>
      <w:r w:rsidR="00671B7D">
        <w:rPr>
          <w:rFonts w:ascii="Times New Roman" w:eastAsia="Times New Roman" w:hAnsi="Times New Roman"/>
          <w:sz w:val="32"/>
          <w:lang w:val="uk-UA"/>
        </w:rPr>
        <w:t>5</w:t>
      </w:r>
      <w:r>
        <w:rPr>
          <w:rFonts w:ascii="Times New Roman" w:eastAsia="Times New Roman" w:hAnsi="Times New Roman"/>
          <w:sz w:val="32"/>
        </w:rPr>
        <w:t xml:space="preserve"> засідань виконавчого комітету, в ході яких розглянуто та прийнято 1</w:t>
      </w:r>
      <w:r w:rsidR="00671B7D">
        <w:rPr>
          <w:rFonts w:ascii="Times New Roman" w:eastAsia="Times New Roman" w:hAnsi="Times New Roman"/>
          <w:sz w:val="32"/>
          <w:lang w:val="uk-UA"/>
        </w:rPr>
        <w:t>38</w:t>
      </w:r>
      <w:r>
        <w:rPr>
          <w:rFonts w:ascii="Times New Roman" w:eastAsia="Times New Roman" w:hAnsi="Times New Roman"/>
          <w:sz w:val="32"/>
        </w:rPr>
        <w:t xml:space="preserve"> рішен</w:t>
      </w:r>
      <w:r w:rsidR="00A23342">
        <w:rPr>
          <w:rFonts w:ascii="Times New Roman" w:eastAsia="Times New Roman" w:hAnsi="Times New Roman"/>
          <w:sz w:val="32"/>
          <w:lang w:val="uk-UA"/>
        </w:rPr>
        <w:t>ь</w:t>
      </w:r>
      <w:r>
        <w:rPr>
          <w:rFonts w:ascii="Times New Roman" w:eastAsia="Times New Roman" w:hAnsi="Times New Roman"/>
          <w:sz w:val="32"/>
        </w:rPr>
        <w:t>.</w:t>
      </w:r>
    </w:p>
    <w:p w:rsidR="005F21BC" w:rsidRPr="005F21BC" w:rsidRDefault="005F21BC" w:rsidP="00396EF5">
      <w:pPr>
        <w:spacing w:line="234" w:lineRule="auto"/>
        <w:ind w:right="-619"/>
        <w:jc w:val="both"/>
        <w:rPr>
          <w:rFonts w:ascii="Times New Roman" w:eastAsia="Times New Roman" w:hAnsi="Times New Roman"/>
          <w:sz w:val="32"/>
          <w:lang w:val="uk-UA"/>
        </w:rPr>
      </w:pPr>
    </w:p>
    <w:p w:rsidR="00ED7029" w:rsidRPr="00BE3713" w:rsidRDefault="005F21BC" w:rsidP="00BE3713">
      <w:pPr>
        <w:spacing w:line="234" w:lineRule="auto"/>
        <w:ind w:right="-619"/>
        <w:jc w:val="center"/>
        <w:rPr>
          <w:rFonts w:ascii="Times New Roman" w:eastAsia="Times New Roman" w:hAnsi="Times New Roman"/>
          <w:sz w:val="32"/>
          <w:lang w:val="uk-UA"/>
        </w:rPr>
      </w:pPr>
      <w:r w:rsidRPr="00483F15">
        <w:rPr>
          <w:rFonts w:ascii="Times New Roman" w:eastAsia="Times New Roman" w:hAnsi="Times New Roman"/>
          <w:sz w:val="32"/>
          <w:lang w:val="uk-UA"/>
        </w:rPr>
        <w:pict>
          <v:shape id="_x0000_i1032" type="#_x0000_t75" style="width:3in;height:162.15pt">
            <v:imagedata r:id="rId17" o:title="Выконком"/>
          </v:shape>
        </w:pict>
      </w:r>
      <w:r w:rsidRPr="00483F15">
        <w:rPr>
          <w:rFonts w:ascii="Times New Roman" w:eastAsia="Times New Roman" w:hAnsi="Times New Roman"/>
          <w:sz w:val="32"/>
          <w:lang w:val="uk-UA"/>
        </w:rPr>
        <w:pict>
          <v:shape id="_x0000_i1033" type="#_x0000_t75" style="width:219.15pt;height:164.65pt">
            <v:imagedata r:id="rId18" o:title="Выконком2"/>
          </v:shape>
        </w:pict>
      </w:r>
    </w:p>
    <w:p w:rsidR="00BE3713" w:rsidRDefault="00BE3713" w:rsidP="00BE3713">
      <w:pPr>
        <w:spacing w:line="0" w:lineRule="atLeast"/>
        <w:ind w:left="780" w:right="-619"/>
        <w:jc w:val="center"/>
        <w:rPr>
          <w:rFonts w:ascii="Times New Roman" w:eastAsia="Times New Roman" w:hAnsi="Times New Roman"/>
          <w:b/>
          <w:i/>
          <w:sz w:val="32"/>
          <w:u w:val="single"/>
          <w:lang w:val="uk-UA"/>
        </w:rPr>
      </w:pPr>
    </w:p>
    <w:p w:rsidR="00652C4D" w:rsidRDefault="00652C4D" w:rsidP="00BE3713">
      <w:pPr>
        <w:spacing w:line="0" w:lineRule="atLeast"/>
        <w:ind w:left="780" w:right="-619"/>
        <w:jc w:val="center"/>
        <w:rPr>
          <w:rFonts w:ascii="Times New Roman" w:eastAsia="Times New Roman" w:hAnsi="Times New Roman"/>
        </w:rPr>
      </w:pPr>
      <w:r>
        <w:rPr>
          <w:rFonts w:ascii="Times New Roman" w:eastAsia="Times New Roman" w:hAnsi="Times New Roman"/>
          <w:b/>
          <w:i/>
          <w:sz w:val="32"/>
          <w:u w:val="single"/>
        </w:rPr>
        <w:t>Співпраця з органами самоорганізації населення міста</w:t>
      </w:r>
    </w:p>
    <w:p w:rsidR="00652C4D" w:rsidRDefault="00652C4D" w:rsidP="00396EF5">
      <w:pPr>
        <w:spacing w:line="338" w:lineRule="exact"/>
        <w:ind w:right="-619"/>
        <w:jc w:val="both"/>
        <w:rPr>
          <w:rFonts w:ascii="Times New Roman" w:eastAsia="Times New Roman" w:hAnsi="Times New Roman"/>
        </w:rPr>
      </w:pPr>
    </w:p>
    <w:p w:rsidR="00652C4D" w:rsidRPr="00354F0A" w:rsidRDefault="00652C4D" w:rsidP="00396EF5">
      <w:pPr>
        <w:spacing w:line="236"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00EC5C31">
        <w:rPr>
          <w:rFonts w:ascii="Times New Roman" w:eastAsia="Times New Roman" w:hAnsi="Times New Roman"/>
          <w:sz w:val="32"/>
          <w:lang w:val="uk-UA"/>
        </w:rPr>
        <w:t>Однією із складових системи місцевого самоврядування є органи самоорганізації населення</w:t>
      </w:r>
      <w:r w:rsidR="00300F89">
        <w:rPr>
          <w:rFonts w:ascii="Times New Roman" w:eastAsia="Times New Roman" w:hAnsi="Times New Roman"/>
          <w:sz w:val="32"/>
          <w:lang w:val="uk-UA"/>
        </w:rPr>
        <w:t>, які разом із депутатами міської ради представляють інтереси територіальної громади.</w:t>
      </w:r>
    </w:p>
    <w:p w:rsidR="00652C4D" w:rsidRDefault="00652C4D" w:rsidP="00396EF5">
      <w:pPr>
        <w:spacing w:line="246" w:lineRule="auto"/>
        <w:ind w:right="-619"/>
        <w:jc w:val="both"/>
        <w:rPr>
          <w:rFonts w:ascii="Times New Roman" w:eastAsia="Times New Roman" w:hAnsi="Times New Roman"/>
        </w:rPr>
      </w:pPr>
      <w:r>
        <w:rPr>
          <w:rFonts w:ascii="Times New Roman" w:eastAsia="Times New Roman" w:hAnsi="Times New Roman"/>
          <w:sz w:val="31"/>
          <w:lang w:val="uk-UA"/>
        </w:rPr>
        <w:tab/>
      </w:r>
      <w:r>
        <w:rPr>
          <w:rFonts w:ascii="Times New Roman" w:eastAsia="Times New Roman" w:hAnsi="Times New Roman"/>
          <w:sz w:val="31"/>
        </w:rPr>
        <w:t>На 26 територіальних виборчих округах з представників окремих територій обрано представників квартальних комітетів.</w:t>
      </w:r>
    </w:p>
    <w:p w:rsidR="00652C4D" w:rsidRPr="00354F0A" w:rsidRDefault="00652C4D" w:rsidP="00396EF5">
      <w:pPr>
        <w:spacing w:line="237" w:lineRule="auto"/>
        <w:ind w:right="-619"/>
        <w:jc w:val="both"/>
        <w:rPr>
          <w:rFonts w:ascii="Times New Roman" w:eastAsia="Times New Roman" w:hAnsi="Times New Roman"/>
          <w:lang w:val="uk-UA"/>
        </w:rPr>
      </w:pPr>
      <w:r>
        <w:rPr>
          <w:rFonts w:ascii="Times New Roman" w:eastAsia="Times New Roman" w:hAnsi="Times New Roman"/>
          <w:sz w:val="32"/>
          <w:lang w:val="uk-UA"/>
        </w:rPr>
        <w:tab/>
      </w:r>
      <w:r w:rsidRPr="00354F0A">
        <w:rPr>
          <w:rFonts w:ascii="Times New Roman" w:eastAsia="Times New Roman" w:hAnsi="Times New Roman"/>
          <w:sz w:val="32"/>
          <w:lang w:val="uk-UA"/>
        </w:rPr>
        <w:t>Оскільки робота квартальних комітетів завжди виконувалася на громадських засадах, за пропозицією міського голови, була затверджена Програма «Влада і громада»</w:t>
      </w:r>
      <w:r w:rsidR="003F5952">
        <w:rPr>
          <w:rFonts w:ascii="Times New Roman" w:eastAsia="Times New Roman" w:hAnsi="Times New Roman"/>
          <w:sz w:val="32"/>
          <w:lang w:val="uk-UA"/>
        </w:rPr>
        <w:t xml:space="preserve"> на 2017 рік,  яка</w:t>
      </w:r>
      <w:r>
        <w:rPr>
          <w:rFonts w:ascii="Times New Roman" w:eastAsia="Times New Roman" w:hAnsi="Times New Roman"/>
          <w:sz w:val="32"/>
          <w:lang w:val="uk-UA"/>
        </w:rPr>
        <w:t xml:space="preserve"> діє вже два роки поспіль.</w:t>
      </w:r>
    </w:p>
    <w:p w:rsidR="00652C4D" w:rsidRDefault="00652C4D" w:rsidP="00396EF5">
      <w:pPr>
        <w:spacing w:line="234" w:lineRule="auto"/>
        <w:ind w:right="-619"/>
        <w:jc w:val="both"/>
        <w:rPr>
          <w:rFonts w:ascii="Times New Roman" w:eastAsia="Times New Roman" w:hAnsi="Times New Roman"/>
          <w:sz w:val="32"/>
        </w:rPr>
      </w:pPr>
      <w:r>
        <w:rPr>
          <w:rFonts w:ascii="Times New Roman" w:eastAsia="Times New Roman" w:hAnsi="Times New Roman"/>
          <w:sz w:val="32"/>
          <w:lang w:val="uk-UA"/>
        </w:rPr>
        <w:tab/>
      </w:r>
      <w:r>
        <w:rPr>
          <w:rFonts w:ascii="Times New Roman" w:eastAsia="Times New Roman" w:hAnsi="Times New Roman"/>
          <w:sz w:val="32"/>
        </w:rPr>
        <w:t>Завдяки ці</w:t>
      </w:r>
      <w:r w:rsidR="00BE3713">
        <w:rPr>
          <w:rFonts w:ascii="Times New Roman" w:eastAsia="Times New Roman" w:hAnsi="Times New Roman"/>
          <w:sz w:val="32"/>
          <w:lang w:val="uk-UA"/>
        </w:rPr>
        <w:t>й</w:t>
      </w:r>
      <w:r>
        <w:rPr>
          <w:rFonts w:ascii="Times New Roman" w:eastAsia="Times New Roman" w:hAnsi="Times New Roman"/>
          <w:sz w:val="32"/>
        </w:rPr>
        <w:t xml:space="preserve"> Програм</w:t>
      </w:r>
      <w:r w:rsidR="00BE3713">
        <w:rPr>
          <w:rFonts w:ascii="Times New Roman" w:eastAsia="Times New Roman" w:hAnsi="Times New Roman"/>
          <w:sz w:val="32"/>
          <w:lang w:val="uk-UA"/>
        </w:rPr>
        <w:t>і</w:t>
      </w:r>
      <w:r>
        <w:rPr>
          <w:rFonts w:ascii="Times New Roman" w:eastAsia="Times New Roman" w:hAnsi="Times New Roman"/>
          <w:sz w:val="32"/>
        </w:rPr>
        <w:t xml:space="preserve"> за підсумками роботи за 201</w:t>
      </w:r>
      <w:r>
        <w:rPr>
          <w:rFonts w:ascii="Times New Roman" w:eastAsia="Times New Roman" w:hAnsi="Times New Roman"/>
          <w:sz w:val="32"/>
          <w:lang w:val="uk-UA"/>
        </w:rPr>
        <w:t>7</w:t>
      </w:r>
      <w:r>
        <w:rPr>
          <w:rFonts w:ascii="Times New Roman" w:eastAsia="Times New Roman" w:hAnsi="Times New Roman"/>
          <w:sz w:val="32"/>
        </w:rPr>
        <w:t xml:space="preserve"> рік за поданням депутатів міської ради відповідних округів, 2</w:t>
      </w:r>
      <w:r>
        <w:rPr>
          <w:rFonts w:ascii="Times New Roman" w:eastAsia="Times New Roman" w:hAnsi="Times New Roman"/>
          <w:sz w:val="32"/>
          <w:lang w:val="uk-UA"/>
        </w:rPr>
        <w:t xml:space="preserve">8 </w:t>
      </w:r>
      <w:r>
        <w:rPr>
          <w:rFonts w:ascii="Times New Roman" w:eastAsia="Times New Roman" w:hAnsi="Times New Roman"/>
          <w:sz w:val="32"/>
        </w:rPr>
        <w:t>представників квартальних комітетів отрим</w:t>
      </w:r>
      <w:r>
        <w:rPr>
          <w:rFonts w:ascii="Times New Roman" w:eastAsia="Times New Roman" w:hAnsi="Times New Roman"/>
          <w:sz w:val="32"/>
          <w:lang w:val="uk-UA"/>
        </w:rPr>
        <w:t>али</w:t>
      </w:r>
      <w:r>
        <w:rPr>
          <w:rFonts w:ascii="Times New Roman" w:eastAsia="Times New Roman" w:hAnsi="Times New Roman"/>
          <w:sz w:val="32"/>
        </w:rPr>
        <w:t xml:space="preserve"> грошове заохочення.</w:t>
      </w:r>
    </w:p>
    <w:p w:rsidR="006406EC" w:rsidRPr="00354F0A" w:rsidRDefault="006406EC" w:rsidP="00396EF5">
      <w:pPr>
        <w:spacing w:line="237" w:lineRule="auto"/>
        <w:ind w:right="-619"/>
        <w:jc w:val="both"/>
        <w:rPr>
          <w:rFonts w:ascii="Times New Roman" w:eastAsia="Times New Roman" w:hAnsi="Times New Roman"/>
          <w:sz w:val="32"/>
          <w:lang w:val="uk-UA"/>
        </w:rPr>
      </w:pPr>
    </w:p>
    <w:p w:rsidR="007E51F0" w:rsidRDefault="007E51F0" w:rsidP="00396EF5">
      <w:pPr>
        <w:spacing w:line="244" w:lineRule="auto"/>
        <w:ind w:right="-619"/>
        <w:jc w:val="center"/>
        <w:rPr>
          <w:rFonts w:ascii="Times New Roman" w:eastAsia="Times New Roman" w:hAnsi="Times New Roman"/>
          <w:b/>
          <w:i/>
          <w:sz w:val="32"/>
          <w:szCs w:val="32"/>
          <w:u w:val="single"/>
        </w:rPr>
      </w:pPr>
      <w:r w:rsidRPr="00C00076">
        <w:rPr>
          <w:rFonts w:ascii="Times New Roman" w:eastAsia="Times New Roman" w:hAnsi="Times New Roman"/>
          <w:b/>
          <w:i/>
          <w:sz w:val="32"/>
          <w:szCs w:val="32"/>
          <w:u w:val="single"/>
        </w:rPr>
        <w:t>Робота зі зверненнями громадян, доступ до публічної інформації, інформаційна робота міської ради</w:t>
      </w:r>
    </w:p>
    <w:p w:rsidR="007E51F0" w:rsidRDefault="007E51F0" w:rsidP="00396EF5">
      <w:pPr>
        <w:spacing w:line="244" w:lineRule="auto"/>
        <w:ind w:right="-619"/>
        <w:jc w:val="center"/>
        <w:rPr>
          <w:rFonts w:ascii="Times New Roman" w:eastAsia="Times New Roman" w:hAnsi="Times New Roman"/>
          <w:b/>
          <w:i/>
          <w:sz w:val="32"/>
          <w:szCs w:val="32"/>
          <w:u w:val="single"/>
        </w:rPr>
      </w:pPr>
    </w:p>
    <w:p w:rsidR="007E51F0" w:rsidRDefault="007E51F0" w:rsidP="00396EF5">
      <w:pPr>
        <w:ind w:right="-619"/>
        <w:jc w:val="both"/>
        <w:rPr>
          <w:rFonts w:ascii="Times New Roman" w:hAnsi="Times New Roman" w:cs="Times New Roman"/>
          <w:sz w:val="32"/>
          <w:szCs w:val="32"/>
          <w:lang w:val="uk-UA"/>
        </w:rPr>
      </w:pPr>
      <w:r>
        <w:rPr>
          <w:rFonts w:ascii="Times New Roman" w:hAnsi="Times New Roman" w:cs="Times New Roman"/>
          <w:color w:val="FF0000"/>
          <w:sz w:val="28"/>
          <w:szCs w:val="28"/>
        </w:rPr>
        <w:tab/>
      </w:r>
      <w:r w:rsidRPr="007E51F0">
        <w:rPr>
          <w:rFonts w:ascii="Times New Roman" w:hAnsi="Times New Roman" w:cs="Times New Roman"/>
          <w:sz w:val="32"/>
          <w:szCs w:val="32"/>
        </w:rPr>
        <w:t>Діяльність м</w:t>
      </w:r>
      <w:r w:rsidRPr="007E51F0">
        <w:rPr>
          <w:rFonts w:ascii="Times New Roman" w:hAnsi="Times New Roman" w:cs="Times New Roman"/>
          <w:sz w:val="32"/>
          <w:szCs w:val="32"/>
          <w:lang w:val="uk-UA"/>
        </w:rPr>
        <w:t>і</w:t>
      </w:r>
      <w:r w:rsidRPr="007E51F0">
        <w:rPr>
          <w:rFonts w:ascii="Times New Roman" w:hAnsi="Times New Roman" w:cs="Times New Roman"/>
          <w:sz w:val="32"/>
          <w:szCs w:val="32"/>
        </w:rPr>
        <w:t>сько</w:t>
      </w:r>
      <w:r w:rsidRPr="007E51F0">
        <w:rPr>
          <w:rFonts w:ascii="Times New Roman" w:hAnsi="Times New Roman" w:cs="Times New Roman"/>
          <w:sz w:val="32"/>
          <w:szCs w:val="32"/>
          <w:lang w:val="uk-UA"/>
        </w:rPr>
        <w:t>ї</w:t>
      </w:r>
      <w:r w:rsidRPr="007E51F0">
        <w:rPr>
          <w:rFonts w:ascii="Times New Roman" w:hAnsi="Times New Roman" w:cs="Times New Roman"/>
          <w:sz w:val="32"/>
          <w:szCs w:val="32"/>
        </w:rPr>
        <w:t xml:space="preserve">  ради спрямована на оперативне реагування на звернення громадян, цілеспрямоване розв’язання </w:t>
      </w:r>
      <w:r w:rsidRPr="007E51F0">
        <w:rPr>
          <w:rFonts w:ascii="Times New Roman" w:hAnsi="Times New Roman" w:cs="Times New Roman"/>
          <w:sz w:val="32"/>
          <w:szCs w:val="32"/>
          <w:lang w:val="uk-UA"/>
        </w:rPr>
        <w:t xml:space="preserve"> </w:t>
      </w:r>
      <w:r w:rsidRPr="007E51F0">
        <w:rPr>
          <w:rFonts w:ascii="Times New Roman" w:hAnsi="Times New Roman" w:cs="Times New Roman"/>
          <w:sz w:val="32"/>
          <w:szCs w:val="32"/>
        </w:rPr>
        <w:t xml:space="preserve">їхніх </w:t>
      </w:r>
      <w:r w:rsidRPr="007E51F0">
        <w:rPr>
          <w:rFonts w:ascii="Times New Roman" w:hAnsi="Times New Roman" w:cs="Times New Roman"/>
          <w:sz w:val="32"/>
          <w:szCs w:val="32"/>
          <w:lang w:val="uk-UA"/>
        </w:rPr>
        <w:t xml:space="preserve"> </w:t>
      </w:r>
      <w:r>
        <w:rPr>
          <w:rFonts w:ascii="Times New Roman" w:hAnsi="Times New Roman" w:cs="Times New Roman"/>
          <w:sz w:val="32"/>
          <w:szCs w:val="32"/>
        </w:rPr>
        <w:t>обґрунтованих вимог.</w:t>
      </w:r>
    </w:p>
    <w:p w:rsidR="00BD6670" w:rsidRDefault="007E51F0" w:rsidP="00396EF5">
      <w:pPr>
        <w:ind w:right="-619"/>
        <w:jc w:val="both"/>
        <w:rPr>
          <w:rFonts w:ascii="Times New Roman" w:hAnsi="Times New Roman" w:cs="Times New Roman"/>
          <w:sz w:val="32"/>
          <w:szCs w:val="32"/>
        </w:rPr>
      </w:pPr>
      <w:r>
        <w:rPr>
          <w:rFonts w:ascii="Times New Roman" w:hAnsi="Times New Roman" w:cs="Times New Roman"/>
          <w:sz w:val="32"/>
          <w:szCs w:val="32"/>
        </w:rPr>
        <w:tab/>
      </w:r>
      <w:r w:rsidRPr="007E51F0">
        <w:rPr>
          <w:rFonts w:ascii="Times New Roman" w:hAnsi="Times New Roman" w:cs="Times New Roman"/>
          <w:sz w:val="32"/>
          <w:szCs w:val="32"/>
          <w:lang w:val="uk-UA"/>
        </w:rPr>
        <w:t>Упродовж 2017 року до міської ради надійшло</w:t>
      </w:r>
      <w:r w:rsidR="00291DE9">
        <w:rPr>
          <w:rFonts w:ascii="Times New Roman" w:hAnsi="Times New Roman" w:cs="Times New Roman"/>
          <w:sz w:val="32"/>
          <w:szCs w:val="32"/>
          <w:lang w:val="uk-UA"/>
        </w:rPr>
        <w:t xml:space="preserve"> 429 письмових та усних звернення</w:t>
      </w:r>
      <w:r w:rsidRPr="007E51F0">
        <w:rPr>
          <w:rFonts w:ascii="Times New Roman" w:hAnsi="Times New Roman" w:cs="Times New Roman"/>
          <w:sz w:val="32"/>
          <w:szCs w:val="32"/>
          <w:lang w:val="uk-UA"/>
        </w:rPr>
        <w:t>, які були розглянуті особисто міським головою (у 2016 - 250 звернень, а у 2015 - 131 звернення).</w:t>
      </w:r>
    </w:p>
    <w:p w:rsidR="003F5952" w:rsidRDefault="007E51F0" w:rsidP="00BE3713">
      <w:pPr>
        <w:ind w:right="-619"/>
        <w:jc w:val="both"/>
        <w:rPr>
          <w:rFonts w:ascii="Times New Roman" w:hAnsi="Times New Roman" w:cs="Times New Roman"/>
          <w:sz w:val="32"/>
          <w:szCs w:val="32"/>
          <w:lang w:val="uk-UA"/>
        </w:rPr>
      </w:pPr>
      <w:r>
        <w:rPr>
          <w:rFonts w:ascii="Times New Roman" w:hAnsi="Times New Roman" w:cs="Times New Roman"/>
          <w:sz w:val="32"/>
          <w:szCs w:val="32"/>
        </w:rPr>
        <w:lastRenderedPageBreak/>
        <w:tab/>
      </w:r>
      <w:r w:rsidR="00291DE9">
        <w:rPr>
          <w:rFonts w:ascii="Times New Roman" w:hAnsi="Times New Roman" w:cs="Times New Roman"/>
          <w:sz w:val="32"/>
          <w:szCs w:val="32"/>
          <w:lang w:val="uk-UA"/>
        </w:rPr>
        <w:t>Доречі</w:t>
      </w:r>
      <w:r w:rsidRPr="007E51F0">
        <w:rPr>
          <w:rFonts w:ascii="Times New Roman" w:hAnsi="Times New Roman" w:cs="Times New Roman"/>
          <w:sz w:val="32"/>
          <w:szCs w:val="32"/>
          <w:lang w:val="uk-UA"/>
        </w:rPr>
        <w:t xml:space="preserve">, за зверненнями жителів міста, </w:t>
      </w:r>
      <w:r w:rsidR="00291DE9">
        <w:rPr>
          <w:rFonts w:ascii="Times New Roman" w:hAnsi="Times New Roman" w:cs="Times New Roman"/>
          <w:sz w:val="32"/>
          <w:szCs w:val="32"/>
          <w:lang w:val="uk-UA"/>
        </w:rPr>
        <w:t xml:space="preserve">було ініційовано </w:t>
      </w:r>
      <w:r w:rsidRPr="007E51F0">
        <w:rPr>
          <w:rFonts w:ascii="Times New Roman" w:hAnsi="Times New Roman" w:cs="Times New Roman"/>
          <w:sz w:val="32"/>
          <w:szCs w:val="32"/>
          <w:lang w:val="uk-UA"/>
        </w:rPr>
        <w:t>відкрит</w:t>
      </w:r>
      <w:r w:rsidR="00291DE9">
        <w:rPr>
          <w:rFonts w:ascii="Times New Roman" w:hAnsi="Times New Roman" w:cs="Times New Roman"/>
          <w:sz w:val="32"/>
          <w:szCs w:val="32"/>
          <w:lang w:val="uk-UA"/>
        </w:rPr>
        <w:t>тя</w:t>
      </w:r>
      <w:r w:rsidRPr="007E51F0">
        <w:rPr>
          <w:rFonts w:ascii="Times New Roman" w:hAnsi="Times New Roman" w:cs="Times New Roman"/>
          <w:sz w:val="32"/>
          <w:szCs w:val="32"/>
          <w:lang w:val="uk-UA"/>
        </w:rPr>
        <w:t xml:space="preserve"> друг</w:t>
      </w:r>
      <w:r w:rsidR="00291DE9">
        <w:rPr>
          <w:rFonts w:ascii="Times New Roman" w:hAnsi="Times New Roman" w:cs="Times New Roman"/>
          <w:sz w:val="32"/>
          <w:szCs w:val="32"/>
          <w:lang w:val="uk-UA"/>
        </w:rPr>
        <w:t>ого автобусного</w:t>
      </w:r>
      <w:r w:rsidRPr="007E51F0">
        <w:rPr>
          <w:rFonts w:ascii="Times New Roman" w:hAnsi="Times New Roman" w:cs="Times New Roman"/>
          <w:sz w:val="32"/>
          <w:szCs w:val="32"/>
          <w:lang w:val="uk-UA"/>
        </w:rPr>
        <w:t xml:space="preserve"> маршрут</w:t>
      </w:r>
      <w:r w:rsidR="00291DE9">
        <w:rPr>
          <w:rFonts w:ascii="Times New Roman" w:hAnsi="Times New Roman" w:cs="Times New Roman"/>
          <w:sz w:val="32"/>
          <w:szCs w:val="32"/>
          <w:lang w:val="uk-UA"/>
        </w:rPr>
        <w:t>у; проведення</w:t>
      </w:r>
      <w:r w:rsidRPr="007E51F0">
        <w:rPr>
          <w:rFonts w:ascii="Times New Roman" w:hAnsi="Times New Roman" w:cs="Times New Roman"/>
          <w:sz w:val="32"/>
          <w:szCs w:val="32"/>
          <w:lang w:val="uk-UA"/>
        </w:rPr>
        <w:t xml:space="preserve"> освітлення </w:t>
      </w:r>
      <w:r w:rsidR="00291DE9">
        <w:rPr>
          <w:rFonts w:ascii="Times New Roman" w:hAnsi="Times New Roman" w:cs="Times New Roman"/>
          <w:sz w:val="32"/>
          <w:szCs w:val="32"/>
          <w:lang w:val="uk-UA"/>
        </w:rPr>
        <w:t>вул.</w:t>
      </w:r>
      <w:r w:rsidRPr="007E51F0">
        <w:rPr>
          <w:rFonts w:ascii="Times New Roman" w:hAnsi="Times New Roman" w:cs="Times New Roman"/>
          <w:sz w:val="32"/>
          <w:szCs w:val="32"/>
          <w:lang w:val="uk-UA"/>
        </w:rPr>
        <w:t xml:space="preserve"> Каховськ</w:t>
      </w:r>
      <w:r>
        <w:rPr>
          <w:rFonts w:ascii="Times New Roman" w:hAnsi="Times New Roman" w:cs="Times New Roman"/>
          <w:sz w:val="32"/>
          <w:szCs w:val="32"/>
          <w:lang w:val="uk-UA"/>
        </w:rPr>
        <w:t>ої</w:t>
      </w:r>
      <w:r w:rsidRPr="007E51F0">
        <w:rPr>
          <w:rFonts w:ascii="Times New Roman" w:hAnsi="Times New Roman" w:cs="Times New Roman"/>
          <w:sz w:val="32"/>
          <w:szCs w:val="32"/>
          <w:lang w:val="uk-UA"/>
        </w:rPr>
        <w:t>, Чарівн</w:t>
      </w:r>
      <w:r>
        <w:rPr>
          <w:rFonts w:ascii="Times New Roman" w:hAnsi="Times New Roman" w:cs="Times New Roman"/>
          <w:sz w:val="32"/>
          <w:szCs w:val="32"/>
          <w:lang w:val="uk-UA"/>
        </w:rPr>
        <w:t>ої</w:t>
      </w:r>
      <w:r w:rsidRPr="007E51F0">
        <w:rPr>
          <w:rFonts w:ascii="Times New Roman" w:hAnsi="Times New Roman" w:cs="Times New Roman"/>
          <w:sz w:val="32"/>
          <w:szCs w:val="32"/>
          <w:lang w:val="uk-UA"/>
        </w:rPr>
        <w:t>, Сергія Морозова, Довженка та інших</w:t>
      </w:r>
      <w:r>
        <w:rPr>
          <w:rFonts w:ascii="Times New Roman" w:hAnsi="Times New Roman" w:cs="Times New Roman"/>
          <w:sz w:val="32"/>
          <w:szCs w:val="32"/>
          <w:lang w:val="uk-UA"/>
        </w:rPr>
        <w:t>;</w:t>
      </w:r>
      <w:r w:rsidRPr="007E51F0">
        <w:rPr>
          <w:rFonts w:ascii="Times New Roman" w:hAnsi="Times New Roman" w:cs="Times New Roman"/>
          <w:sz w:val="32"/>
          <w:szCs w:val="32"/>
          <w:lang w:val="uk-UA"/>
        </w:rPr>
        <w:t xml:space="preserve">  ремонт</w:t>
      </w:r>
      <w:r w:rsidR="00291DE9">
        <w:rPr>
          <w:rFonts w:ascii="Times New Roman" w:hAnsi="Times New Roman" w:cs="Times New Roman"/>
          <w:sz w:val="32"/>
          <w:szCs w:val="32"/>
          <w:lang w:val="uk-UA"/>
        </w:rPr>
        <w:t>у</w:t>
      </w:r>
      <w:r w:rsidRPr="007E51F0">
        <w:rPr>
          <w:rFonts w:ascii="Times New Roman" w:hAnsi="Times New Roman" w:cs="Times New Roman"/>
          <w:sz w:val="32"/>
          <w:szCs w:val="32"/>
          <w:lang w:val="uk-UA"/>
        </w:rPr>
        <w:t xml:space="preserve"> доріг </w:t>
      </w:r>
      <w:r w:rsidRPr="007E51F0">
        <w:rPr>
          <w:rFonts w:ascii="Times New Roman" w:eastAsia="Times New Roman" w:hAnsi="Times New Roman"/>
          <w:sz w:val="32"/>
          <w:szCs w:val="32"/>
          <w:lang w:val="uk-UA"/>
        </w:rPr>
        <w:t xml:space="preserve">по </w:t>
      </w:r>
      <w:r w:rsidR="00291DE9">
        <w:rPr>
          <w:rFonts w:ascii="Times New Roman" w:eastAsia="Times New Roman" w:hAnsi="Times New Roman"/>
          <w:sz w:val="32"/>
          <w:szCs w:val="32"/>
          <w:lang w:val="uk-UA"/>
        </w:rPr>
        <w:t>вул.</w:t>
      </w:r>
      <w:r w:rsidRPr="007E51F0">
        <w:rPr>
          <w:rFonts w:ascii="Times New Roman" w:eastAsia="Times New Roman" w:hAnsi="Times New Roman"/>
          <w:sz w:val="32"/>
          <w:szCs w:val="32"/>
          <w:lang w:val="uk-UA"/>
        </w:rPr>
        <w:t xml:space="preserve"> Каховській,  Миру,  Ватутіна,  Береговій, Соборній,  Шевчен</w:t>
      </w:r>
      <w:r>
        <w:rPr>
          <w:rFonts w:ascii="Times New Roman" w:eastAsia="Times New Roman" w:hAnsi="Times New Roman"/>
          <w:sz w:val="32"/>
          <w:szCs w:val="32"/>
          <w:lang w:val="uk-UA"/>
        </w:rPr>
        <w:t>ка та іншим вулицям і провулкам;</w:t>
      </w:r>
      <w:r w:rsidRPr="007E51F0">
        <w:rPr>
          <w:rFonts w:ascii="Times New Roman" w:eastAsia="Times New Roman" w:hAnsi="Times New Roman"/>
          <w:sz w:val="32"/>
          <w:szCs w:val="32"/>
          <w:lang w:val="uk-UA"/>
        </w:rPr>
        <w:t xml:space="preserve">  </w:t>
      </w:r>
      <w:r w:rsidR="005A1C68">
        <w:rPr>
          <w:rFonts w:ascii="Times New Roman" w:eastAsia="Times New Roman" w:hAnsi="Times New Roman"/>
          <w:sz w:val="32"/>
          <w:szCs w:val="32"/>
          <w:lang w:val="uk-UA"/>
        </w:rPr>
        <w:t>будівництво</w:t>
      </w:r>
      <w:r w:rsidRPr="007E51F0">
        <w:rPr>
          <w:rFonts w:ascii="Times New Roman" w:eastAsia="Times New Roman" w:hAnsi="Times New Roman"/>
          <w:sz w:val="32"/>
          <w:szCs w:val="32"/>
          <w:lang w:val="uk-UA"/>
        </w:rPr>
        <w:t xml:space="preserve"> пішеходн</w:t>
      </w:r>
      <w:r w:rsidR="007547B5">
        <w:rPr>
          <w:rFonts w:ascii="Times New Roman" w:eastAsia="Times New Roman" w:hAnsi="Times New Roman"/>
          <w:sz w:val="32"/>
          <w:szCs w:val="32"/>
          <w:lang w:val="uk-UA"/>
        </w:rPr>
        <w:t>ої</w:t>
      </w:r>
      <w:r w:rsidRPr="007E51F0">
        <w:rPr>
          <w:rFonts w:ascii="Times New Roman" w:eastAsia="Times New Roman" w:hAnsi="Times New Roman"/>
          <w:sz w:val="32"/>
          <w:szCs w:val="32"/>
          <w:lang w:val="uk-UA"/>
        </w:rPr>
        <w:t xml:space="preserve"> доріжк</w:t>
      </w:r>
      <w:r w:rsidR="007547B5">
        <w:rPr>
          <w:rFonts w:ascii="Times New Roman" w:eastAsia="Times New Roman" w:hAnsi="Times New Roman"/>
          <w:sz w:val="32"/>
          <w:szCs w:val="32"/>
          <w:lang w:val="uk-UA"/>
        </w:rPr>
        <w:t>и</w:t>
      </w:r>
      <w:r w:rsidRPr="007E51F0">
        <w:rPr>
          <w:rFonts w:ascii="Times New Roman" w:eastAsia="Times New Roman" w:hAnsi="Times New Roman"/>
          <w:sz w:val="32"/>
          <w:szCs w:val="32"/>
          <w:lang w:val="uk-UA"/>
        </w:rPr>
        <w:t xml:space="preserve"> від вул. </w:t>
      </w:r>
      <w:r w:rsidRPr="007E51F0">
        <w:rPr>
          <w:rFonts w:ascii="Times New Roman" w:eastAsia="Times New Roman" w:hAnsi="Times New Roman"/>
          <w:sz w:val="32"/>
          <w:szCs w:val="32"/>
        </w:rPr>
        <w:t>Кошового до м-ну 40 років</w:t>
      </w:r>
      <w:r w:rsidR="00291DE9">
        <w:rPr>
          <w:rFonts w:ascii="Times New Roman" w:eastAsia="Times New Roman" w:hAnsi="Times New Roman"/>
          <w:sz w:val="32"/>
          <w:szCs w:val="32"/>
          <w:lang w:val="uk-UA"/>
        </w:rPr>
        <w:t xml:space="preserve"> Перемоги</w:t>
      </w:r>
      <w:r w:rsidR="00BD6670">
        <w:rPr>
          <w:rFonts w:ascii="Times New Roman" w:eastAsia="Times New Roman" w:hAnsi="Times New Roman"/>
          <w:sz w:val="32"/>
          <w:szCs w:val="32"/>
          <w:lang w:val="uk-UA"/>
        </w:rPr>
        <w:t>;</w:t>
      </w:r>
      <w:r w:rsidRPr="007E51F0">
        <w:rPr>
          <w:rFonts w:ascii="Times New Roman" w:eastAsia="Times New Roman" w:hAnsi="Times New Roman"/>
          <w:sz w:val="32"/>
          <w:szCs w:val="32"/>
          <w:lang w:val="uk-UA"/>
        </w:rPr>
        <w:t xml:space="preserve"> облаштован</w:t>
      </w:r>
      <w:r w:rsidR="007547B5">
        <w:rPr>
          <w:rFonts w:ascii="Times New Roman" w:eastAsia="Times New Roman" w:hAnsi="Times New Roman"/>
          <w:sz w:val="32"/>
          <w:szCs w:val="32"/>
          <w:lang w:val="uk-UA"/>
        </w:rPr>
        <w:t>ня</w:t>
      </w:r>
      <w:r w:rsidRPr="007E51F0">
        <w:rPr>
          <w:rFonts w:ascii="Times New Roman" w:eastAsia="Times New Roman" w:hAnsi="Times New Roman"/>
          <w:sz w:val="32"/>
          <w:szCs w:val="32"/>
          <w:lang w:val="uk-UA"/>
        </w:rPr>
        <w:t xml:space="preserve"> перех</w:t>
      </w:r>
      <w:r w:rsidR="007547B5">
        <w:rPr>
          <w:rFonts w:ascii="Times New Roman" w:eastAsia="Times New Roman" w:hAnsi="Times New Roman"/>
          <w:sz w:val="32"/>
          <w:szCs w:val="32"/>
          <w:lang w:val="uk-UA"/>
        </w:rPr>
        <w:t>о</w:t>
      </w:r>
      <w:r w:rsidRPr="007E51F0">
        <w:rPr>
          <w:rFonts w:ascii="Times New Roman" w:eastAsia="Times New Roman" w:hAnsi="Times New Roman"/>
          <w:sz w:val="32"/>
          <w:szCs w:val="32"/>
          <w:lang w:val="uk-UA"/>
        </w:rPr>
        <w:t>д</w:t>
      </w:r>
      <w:r w:rsidR="007547B5">
        <w:rPr>
          <w:rFonts w:ascii="Times New Roman" w:eastAsia="Times New Roman" w:hAnsi="Times New Roman"/>
          <w:sz w:val="32"/>
          <w:szCs w:val="32"/>
          <w:lang w:val="uk-UA"/>
        </w:rPr>
        <w:t>у</w:t>
      </w:r>
      <w:r w:rsidRPr="007E51F0">
        <w:rPr>
          <w:rFonts w:ascii="Times New Roman" w:eastAsia="Times New Roman" w:hAnsi="Times New Roman"/>
          <w:sz w:val="32"/>
          <w:szCs w:val="32"/>
          <w:lang w:val="uk-UA"/>
        </w:rPr>
        <w:t xml:space="preserve"> через річку Карачекрак</w:t>
      </w:r>
      <w:r w:rsidR="00BD6670">
        <w:rPr>
          <w:rFonts w:ascii="Times New Roman" w:eastAsia="Times New Roman" w:hAnsi="Times New Roman"/>
          <w:sz w:val="32"/>
          <w:szCs w:val="32"/>
          <w:lang w:val="uk-UA"/>
        </w:rPr>
        <w:t>;</w:t>
      </w:r>
      <w:r w:rsidRPr="007E51F0">
        <w:rPr>
          <w:rFonts w:ascii="Times New Roman" w:eastAsia="Times New Roman" w:hAnsi="Times New Roman"/>
          <w:sz w:val="32"/>
          <w:szCs w:val="32"/>
          <w:lang w:val="uk-UA"/>
        </w:rPr>
        <w:t xml:space="preserve"> вст</w:t>
      </w:r>
      <w:r w:rsidR="00BD6670">
        <w:rPr>
          <w:rFonts w:ascii="Times New Roman" w:eastAsia="Times New Roman" w:hAnsi="Times New Roman"/>
          <w:sz w:val="32"/>
          <w:szCs w:val="32"/>
          <w:lang w:val="uk-UA"/>
        </w:rPr>
        <w:t>ановлен</w:t>
      </w:r>
      <w:r w:rsidR="007547B5">
        <w:rPr>
          <w:rFonts w:ascii="Times New Roman" w:eastAsia="Times New Roman" w:hAnsi="Times New Roman"/>
          <w:sz w:val="32"/>
          <w:szCs w:val="32"/>
          <w:lang w:val="uk-UA"/>
        </w:rPr>
        <w:t>ня</w:t>
      </w:r>
      <w:r w:rsidR="00BD6670">
        <w:rPr>
          <w:rFonts w:ascii="Times New Roman" w:eastAsia="Times New Roman" w:hAnsi="Times New Roman"/>
          <w:sz w:val="32"/>
          <w:szCs w:val="32"/>
          <w:lang w:val="uk-UA"/>
        </w:rPr>
        <w:t xml:space="preserve"> 4 спортивних комплекс</w:t>
      </w:r>
      <w:r w:rsidR="007547B5">
        <w:rPr>
          <w:rFonts w:ascii="Times New Roman" w:eastAsia="Times New Roman" w:hAnsi="Times New Roman"/>
          <w:sz w:val="32"/>
          <w:szCs w:val="32"/>
          <w:lang w:val="uk-UA"/>
        </w:rPr>
        <w:t>ів</w:t>
      </w:r>
      <w:r w:rsidR="00BD6670">
        <w:rPr>
          <w:rFonts w:ascii="Times New Roman" w:eastAsia="Times New Roman" w:hAnsi="Times New Roman"/>
          <w:sz w:val="32"/>
          <w:szCs w:val="32"/>
          <w:lang w:val="uk-UA"/>
        </w:rPr>
        <w:t>;</w:t>
      </w:r>
      <w:r w:rsidRPr="007E51F0">
        <w:rPr>
          <w:rFonts w:ascii="Times New Roman" w:eastAsia="Times New Roman" w:hAnsi="Times New Roman"/>
          <w:sz w:val="32"/>
          <w:szCs w:val="32"/>
          <w:lang w:val="uk-UA"/>
        </w:rPr>
        <w:t xml:space="preserve">  проведен</w:t>
      </w:r>
      <w:r w:rsidR="007547B5">
        <w:rPr>
          <w:rFonts w:ascii="Times New Roman" w:eastAsia="Times New Roman" w:hAnsi="Times New Roman"/>
          <w:sz w:val="32"/>
          <w:szCs w:val="32"/>
          <w:lang w:val="uk-UA"/>
        </w:rPr>
        <w:t>ня</w:t>
      </w:r>
      <w:r w:rsidRPr="007E51F0">
        <w:rPr>
          <w:rFonts w:ascii="Times New Roman" w:eastAsia="Times New Roman" w:hAnsi="Times New Roman"/>
          <w:sz w:val="32"/>
          <w:szCs w:val="32"/>
          <w:lang w:val="uk-UA"/>
        </w:rPr>
        <w:t xml:space="preserve"> видалення </w:t>
      </w:r>
      <w:r w:rsidR="007547B5">
        <w:rPr>
          <w:rFonts w:ascii="Times New Roman" w:eastAsia="Times New Roman" w:hAnsi="Times New Roman"/>
          <w:sz w:val="32"/>
          <w:szCs w:val="32"/>
          <w:lang w:val="uk-UA"/>
        </w:rPr>
        <w:t>та</w:t>
      </w:r>
      <w:r w:rsidRPr="007E51F0">
        <w:rPr>
          <w:rFonts w:ascii="Times New Roman" w:eastAsia="Times New Roman" w:hAnsi="Times New Roman"/>
          <w:sz w:val="32"/>
          <w:szCs w:val="32"/>
          <w:lang w:val="uk-UA"/>
        </w:rPr>
        <w:t xml:space="preserve">  обрізк</w:t>
      </w:r>
      <w:r w:rsidR="007547B5">
        <w:rPr>
          <w:rFonts w:ascii="Times New Roman" w:eastAsia="Times New Roman" w:hAnsi="Times New Roman"/>
          <w:sz w:val="32"/>
          <w:szCs w:val="32"/>
          <w:lang w:val="uk-UA"/>
        </w:rPr>
        <w:t>и</w:t>
      </w:r>
      <w:r w:rsidRPr="007E51F0">
        <w:rPr>
          <w:rFonts w:ascii="Times New Roman" w:eastAsia="Times New Roman" w:hAnsi="Times New Roman"/>
          <w:sz w:val="32"/>
          <w:szCs w:val="32"/>
          <w:lang w:val="uk-UA"/>
        </w:rPr>
        <w:t xml:space="preserve"> дерев та </w:t>
      </w:r>
      <w:r w:rsidR="005A1C68">
        <w:rPr>
          <w:rFonts w:ascii="Times New Roman" w:eastAsia="Times New Roman" w:hAnsi="Times New Roman"/>
          <w:sz w:val="32"/>
          <w:szCs w:val="32"/>
          <w:lang w:val="uk-UA"/>
        </w:rPr>
        <w:t>кущів</w:t>
      </w:r>
      <w:r w:rsidR="007547B5">
        <w:rPr>
          <w:rFonts w:ascii="Times New Roman" w:eastAsia="Times New Roman" w:hAnsi="Times New Roman"/>
          <w:sz w:val="32"/>
          <w:szCs w:val="32"/>
          <w:lang w:val="uk-UA"/>
        </w:rPr>
        <w:t xml:space="preserve"> та багато іншого</w:t>
      </w:r>
      <w:r w:rsidRPr="007E51F0">
        <w:rPr>
          <w:rFonts w:ascii="Times New Roman" w:eastAsia="Times New Roman" w:hAnsi="Times New Roman"/>
          <w:sz w:val="32"/>
          <w:szCs w:val="32"/>
          <w:lang w:val="uk-UA"/>
        </w:rPr>
        <w:t>.  На жаль, ч</w:t>
      </w:r>
      <w:r w:rsidRPr="007E51F0">
        <w:rPr>
          <w:rFonts w:ascii="Times New Roman" w:hAnsi="Times New Roman" w:cs="Times New Roman"/>
          <w:sz w:val="32"/>
          <w:szCs w:val="32"/>
        </w:rPr>
        <w:t xml:space="preserve">ерез обмеженість фінансування не всі питання, з якими звертаються </w:t>
      </w:r>
      <w:r w:rsidRPr="007E51F0">
        <w:rPr>
          <w:rFonts w:ascii="Times New Roman" w:hAnsi="Times New Roman" w:cs="Times New Roman"/>
          <w:sz w:val="32"/>
          <w:szCs w:val="32"/>
          <w:lang w:val="uk-UA"/>
        </w:rPr>
        <w:t>мешканці</w:t>
      </w:r>
      <w:r w:rsidRPr="007E51F0">
        <w:rPr>
          <w:rFonts w:ascii="Times New Roman" w:hAnsi="Times New Roman" w:cs="Times New Roman"/>
          <w:sz w:val="32"/>
          <w:szCs w:val="32"/>
        </w:rPr>
        <w:t xml:space="preserve">, можливо вирішити одразу, особливо ті, що стосуються капітального та поточного ремонту житла, благоустрою </w:t>
      </w:r>
      <w:r w:rsidRPr="007E51F0">
        <w:rPr>
          <w:rFonts w:ascii="Times New Roman" w:hAnsi="Times New Roman" w:cs="Times New Roman"/>
          <w:sz w:val="32"/>
          <w:szCs w:val="32"/>
          <w:lang w:val="uk-UA"/>
        </w:rPr>
        <w:t>міста</w:t>
      </w:r>
      <w:r w:rsidRPr="007E51F0">
        <w:rPr>
          <w:rFonts w:ascii="Times New Roman" w:hAnsi="Times New Roman" w:cs="Times New Roman"/>
          <w:sz w:val="32"/>
          <w:szCs w:val="32"/>
        </w:rPr>
        <w:t xml:space="preserve">. Такі звернення беруться на контроль і порушені питання  включаються </w:t>
      </w:r>
      <w:r w:rsidR="00BD6670">
        <w:rPr>
          <w:rFonts w:ascii="Times New Roman" w:hAnsi="Times New Roman" w:cs="Times New Roman"/>
          <w:sz w:val="32"/>
          <w:szCs w:val="32"/>
        </w:rPr>
        <w:t xml:space="preserve">  в  перспективні  плани  робіт</w:t>
      </w:r>
      <w:r w:rsidR="00BD6670">
        <w:rPr>
          <w:rFonts w:ascii="Times New Roman" w:hAnsi="Times New Roman" w:cs="Times New Roman"/>
          <w:sz w:val="32"/>
          <w:szCs w:val="32"/>
          <w:lang w:val="uk-UA"/>
        </w:rPr>
        <w:t xml:space="preserve"> на наступні періоди.</w:t>
      </w:r>
      <w:r w:rsidRPr="007E51F0">
        <w:rPr>
          <w:rFonts w:ascii="Times New Roman" w:hAnsi="Times New Roman" w:cs="Times New Roman"/>
          <w:sz w:val="32"/>
          <w:szCs w:val="32"/>
        </w:rPr>
        <w:t xml:space="preserve"> </w:t>
      </w:r>
    </w:p>
    <w:p w:rsidR="005F21BC" w:rsidRPr="005F21BC" w:rsidRDefault="005F21BC" w:rsidP="00BE3713">
      <w:pPr>
        <w:ind w:right="-619"/>
        <w:jc w:val="both"/>
        <w:rPr>
          <w:rFonts w:ascii="Times New Roman" w:hAnsi="Times New Roman" w:cs="Times New Roman"/>
          <w:sz w:val="32"/>
          <w:szCs w:val="32"/>
          <w:lang w:val="uk-UA"/>
        </w:rPr>
      </w:pPr>
    </w:p>
    <w:p w:rsidR="007E51F0" w:rsidRDefault="007E51F0" w:rsidP="00BE3713">
      <w:pPr>
        <w:ind w:right="-619"/>
        <w:jc w:val="center"/>
        <w:rPr>
          <w:rFonts w:ascii="Times New Roman" w:hAnsi="Times New Roman" w:cs="Times New Roman"/>
          <w:b/>
          <w:i/>
          <w:sz w:val="28"/>
          <w:szCs w:val="28"/>
          <w:lang w:val="uk-UA"/>
        </w:rPr>
      </w:pPr>
      <w:r>
        <w:rPr>
          <w:rFonts w:ascii="Times New Roman" w:hAnsi="Times New Roman" w:cs="Times New Roman"/>
          <w:b/>
          <w:i/>
          <w:noProof/>
          <w:sz w:val="28"/>
          <w:szCs w:val="28"/>
        </w:rPr>
        <w:drawing>
          <wp:inline distT="0" distB="0" distL="0" distR="0">
            <wp:extent cx="5364301" cy="2957885"/>
            <wp:effectExtent l="19050" t="0" r="7799" b="0"/>
            <wp:docPr id="2" name="Рисунок 1" descr="Діаграма 1. Структура тематики зверн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іаграма 1. Структура тематики звернень"/>
                    <pic:cNvPicPr>
                      <a:picLocks noChangeAspect="1" noChangeArrowheads="1"/>
                    </pic:cNvPicPr>
                  </pic:nvPicPr>
                  <pic:blipFill>
                    <a:blip r:embed="rId19" cstate="print"/>
                    <a:srcRect/>
                    <a:stretch>
                      <a:fillRect/>
                    </a:stretch>
                  </pic:blipFill>
                  <pic:spPr bwMode="auto">
                    <a:xfrm>
                      <a:off x="0" y="0"/>
                      <a:ext cx="5375830" cy="2964242"/>
                    </a:xfrm>
                    <a:prstGeom prst="rect">
                      <a:avLst/>
                    </a:prstGeom>
                    <a:noFill/>
                    <a:ln w="9525">
                      <a:noFill/>
                      <a:miter lim="800000"/>
                      <a:headEnd/>
                      <a:tailEnd/>
                    </a:ln>
                  </pic:spPr>
                </pic:pic>
              </a:graphicData>
            </a:graphic>
          </wp:inline>
        </w:drawing>
      </w:r>
    </w:p>
    <w:p w:rsidR="005F21BC" w:rsidRDefault="005F21BC" w:rsidP="00BE3713">
      <w:pPr>
        <w:ind w:right="-619" w:firstLine="708"/>
        <w:jc w:val="both"/>
        <w:rPr>
          <w:rFonts w:ascii="Times New Roman" w:hAnsi="Times New Roman" w:cs="Times New Roman"/>
          <w:sz w:val="32"/>
          <w:szCs w:val="32"/>
          <w:lang w:val="uk-UA"/>
        </w:rPr>
      </w:pPr>
    </w:p>
    <w:p w:rsidR="007E51F0" w:rsidRPr="00BD6670" w:rsidRDefault="007E51F0" w:rsidP="00BE3713">
      <w:pPr>
        <w:ind w:right="-619" w:firstLine="708"/>
        <w:jc w:val="both"/>
        <w:rPr>
          <w:rFonts w:ascii="Times New Roman" w:hAnsi="Times New Roman" w:cs="Times New Roman"/>
          <w:sz w:val="32"/>
          <w:szCs w:val="32"/>
          <w:lang w:val="uk-UA"/>
        </w:rPr>
      </w:pPr>
      <w:r w:rsidRPr="00BD6670">
        <w:rPr>
          <w:rFonts w:ascii="Times New Roman" w:hAnsi="Times New Roman" w:cs="Times New Roman"/>
          <w:sz w:val="32"/>
          <w:szCs w:val="32"/>
          <w:lang w:val="uk-UA"/>
        </w:rPr>
        <w:t>За результатами розгляду звернень:</w:t>
      </w:r>
    </w:p>
    <w:p w:rsidR="007E51F0" w:rsidRPr="00BD6670" w:rsidRDefault="007E51F0" w:rsidP="00396EF5">
      <w:pPr>
        <w:numPr>
          <w:ilvl w:val="0"/>
          <w:numId w:val="17"/>
        </w:numPr>
        <w:suppressAutoHyphens/>
        <w:ind w:right="-619" w:firstLine="0"/>
        <w:jc w:val="both"/>
        <w:rPr>
          <w:rFonts w:ascii="Times New Roman" w:hAnsi="Times New Roman" w:cs="Times New Roman"/>
          <w:sz w:val="32"/>
          <w:szCs w:val="32"/>
          <w:lang w:val="uk-UA"/>
        </w:rPr>
      </w:pPr>
      <w:r w:rsidRPr="00BD6670">
        <w:rPr>
          <w:rFonts w:ascii="Times New Roman" w:hAnsi="Times New Roman" w:cs="Times New Roman"/>
          <w:sz w:val="32"/>
          <w:szCs w:val="32"/>
          <w:lang w:val="uk-UA"/>
        </w:rPr>
        <w:t xml:space="preserve">вирішено позитивно </w:t>
      </w:r>
      <w:r w:rsidR="00BD6670">
        <w:rPr>
          <w:rFonts w:ascii="Times New Roman" w:hAnsi="Times New Roman" w:cs="Times New Roman"/>
          <w:sz w:val="32"/>
          <w:szCs w:val="32"/>
          <w:lang w:val="uk-UA"/>
        </w:rPr>
        <w:t>-</w:t>
      </w:r>
      <w:r w:rsidRPr="00BD6670">
        <w:rPr>
          <w:rFonts w:ascii="Times New Roman" w:hAnsi="Times New Roman" w:cs="Times New Roman"/>
          <w:sz w:val="32"/>
          <w:szCs w:val="32"/>
          <w:lang w:val="uk-UA"/>
        </w:rPr>
        <w:t xml:space="preserve"> 201 звернення, </w:t>
      </w:r>
    </w:p>
    <w:p w:rsidR="007E51F0" w:rsidRPr="00BD6670" w:rsidRDefault="007E51F0" w:rsidP="00396EF5">
      <w:pPr>
        <w:numPr>
          <w:ilvl w:val="0"/>
          <w:numId w:val="17"/>
        </w:numPr>
        <w:suppressAutoHyphens/>
        <w:ind w:right="-619" w:firstLine="0"/>
        <w:jc w:val="both"/>
        <w:rPr>
          <w:rFonts w:ascii="Times New Roman" w:hAnsi="Times New Roman" w:cs="Times New Roman"/>
          <w:sz w:val="32"/>
          <w:szCs w:val="32"/>
          <w:lang w:val="uk-UA"/>
        </w:rPr>
      </w:pPr>
      <w:r w:rsidRPr="00BD6670">
        <w:rPr>
          <w:rFonts w:ascii="Times New Roman" w:hAnsi="Times New Roman" w:cs="Times New Roman"/>
          <w:sz w:val="32"/>
          <w:szCs w:val="32"/>
          <w:lang w:val="uk-UA"/>
        </w:rPr>
        <w:t xml:space="preserve">дано роз’яснення </w:t>
      </w:r>
      <w:r w:rsidR="00BD6670">
        <w:rPr>
          <w:rFonts w:ascii="Times New Roman" w:hAnsi="Times New Roman" w:cs="Times New Roman"/>
          <w:sz w:val="32"/>
          <w:szCs w:val="32"/>
          <w:lang w:val="uk-UA"/>
        </w:rPr>
        <w:t>-</w:t>
      </w:r>
      <w:r w:rsidRPr="00BD6670">
        <w:rPr>
          <w:rFonts w:ascii="Times New Roman" w:hAnsi="Times New Roman" w:cs="Times New Roman"/>
          <w:sz w:val="32"/>
          <w:szCs w:val="32"/>
          <w:lang w:val="uk-UA"/>
        </w:rPr>
        <w:t xml:space="preserve"> 228 звернень.</w:t>
      </w:r>
    </w:p>
    <w:p w:rsidR="007E51F0" w:rsidRPr="00BD6670"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7E51F0" w:rsidRPr="00BD6670">
        <w:rPr>
          <w:rFonts w:ascii="Times New Roman" w:hAnsi="Times New Roman" w:cs="Times New Roman"/>
          <w:sz w:val="32"/>
          <w:szCs w:val="32"/>
          <w:lang w:val="uk-UA"/>
        </w:rPr>
        <w:t xml:space="preserve">Загальна кількість громадян, що звернулись  до міської ради протягом 2017 року склала 1363 особи ( в 2016 </w:t>
      </w:r>
      <w:r w:rsidR="00BD6670">
        <w:rPr>
          <w:rFonts w:ascii="Times New Roman" w:hAnsi="Times New Roman" w:cs="Times New Roman"/>
          <w:sz w:val="32"/>
          <w:szCs w:val="32"/>
          <w:lang w:val="uk-UA"/>
        </w:rPr>
        <w:t>-</w:t>
      </w:r>
      <w:r w:rsidR="007E51F0" w:rsidRPr="00BD6670">
        <w:rPr>
          <w:rFonts w:ascii="Times New Roman" w:hAnsi="Times New Roman" w:cs="Times New Roman"/>
          <w:sz w:val="32"/>
          <w:szCs w:val="32"/>
          <w:lang w:val="uk-UA"/>
        </w:rPr>
        <w:t xml:space="preserve"> 617 громадян).</w:t>
      </w:r>
      <w:r w:rsidR="007547B5">
        <w:rPr>
          <w:rFonts w:ascii="Times New Roman" w:hAnsi="Times New Roman" w:cs="Times New Roman"/>
          <w:sz w:val="32"/>
          <w:szCs w:val="32"/>
          <w:lang w:val="uk-UA"/>
        </w:rPr>
        <w:t xml:space="preserve"> </w:t>
      </w:r>
      <w:r w:rsidR="007E51F0" w:rsidRPr="00BD6670">
        <w:rPr>
          <w:rFonts w:ascii="Times New Roman" w:hAnsi="Times New Roman" w:cs="Times New Roman"/>
          <w:sz w:val="32"/>
          <w:szCs w:val="32"/>
          <w:lang w:val="uk-UA"/>
        </w:rPr>
        <w:t xml:space="preserve">Серед усіх звернень громадян, що надійшли, 30 </w:t>
      </w:r>
      <w:r w:rsidR="00BD6670">
        <w:rPr>
          <w:rFonts w:ascii="Times New Roman" w:hAnsi="Times New Roman" w:cs="Times New Roman"/>
          <w:sz w:val="32"/>
          <w:szCs w:val="32"/>
          <w:lang w:val="uk-UA"/>
        </w:rPr>
        <w:t>-</w:t>
      </w:r>
      <w:r w:rsidR="007E51F0" w:rsidRPr="00BD6670">
        <w:rPr>
          <w:rFonts w:ascii="Times New Roman" w:hAnsi="Times New Roman" w:cs="Times New Roman"/>
          <w:sz w:val="32"/>
          <w:szCs w:val="32"/>
          <w:lang w:val="uk-UA"/>
        </w:rPr>
        <w:t xml:space="preserve"> колективні.</w:t>
      </w:r>
    </w:p>
    <w:p w:rsidR="00BD6670" w:rsidRPr="00BD6670" w:rsidRDefault="007E51F0" w:rsidP="00885B0A">
      <w:pPr>
        <w:ind w:right="-619" w:firstLine="708"/>
        <w:jc w:val="both"/>
        <w:rPr>
          <w:rFonts w:ascii="Times New Roman" w:hAnsi="Times New Roman" w:cs="Times New Roman"/>
          <w:sz w:val="32"/>
          <w:szCs w:val="32"/>
          <w:lang w:val="uk-UA"/>
        </w:rPr>
      </w:pPr>
      <w:r w:rsidRPr="00BD6670">
        <w:rPr>
          <w:rFonts w:ascii="Times New Roman" w:hAnsi="Times New Roman" w:cs="Times New Roman"/>
          <w:sz w:val="32"/>
          <w:szCs w:val="32"/>
          <w:lang w:val="uk-UA"/>
        </w:rPr>
        <w:t xml:space="preserve">Особлива увага міським головою приділялась розгляду звернень громадян пільгових категорій, а саме: інвалідів, учасників війни, учасників бойових дій </w:t>
      </w:r>
      <w:r w:rsidR="00BD6670">
        <w:rPr>
          <w:rFonts w:ascii="Times New Roman" w:hAnsi="Times New Roman" w:cs="Times New Roman"/>
          <w:sz w:val="32"/>
          <w:szCs w:val="32"/>
          <w:lang w:val="uk-UA"/>
        </w:rPr>
        <w:t>-</w:t>
      </w:r>
      <w:r w:rsidRPr="00BD6670">
        <w:rPr>
          <w:rFonts w:ascii="Times New Roman" w:hAnsi="Times New Roman" w:cs="Times New Roman"/>
          <w:sz w:val="32"/>
          <w:szCs w:val="32"/>
          <w:lang w:val="uk-UA"/>
        </w:rPr>
        <w:t xml:space="preserve"> 40 звернень; дітей війни, ветеранів праці, пенсіонерів </w:t>
      </w:r>
      <w:r w:rsidR="00BD6670">
        <w:rPr>
          <w:rFonts w:ascii="Times New Roman" w:hAnsi="Times New Roman" w:cs="Times New Roman"/>
          <w:sz w:val="32"/>
          <w:szCs w:val="32"/>
          <w:lang w:val="uk-UA"/>
        </w:rPr>
        <w:t>-</w:t>
      </w:r>
      <w:r w:rsidRPr="00BD6670">
        <w:rPr>
          <w:rFonts w:ascii="Times New Roman" w:hAnsi="Times New Roman" w:cs="Times New Roman"/>
          <w:sz w:val="32"/>
          <w:szCs w:val="32"/>
          <w:lang w:val="uk-UA"/>
        </w:rPr>
        <w:t xml:space="preserve"> 61; одиноких матерів,  багатодітних сімей </w:t>
      </w:r>
      <w:r w:rsidR="00BD6670">
        <w:rPr>
          <w:rFonts w:ascii="Times New Roman" w:hAnsi="Times New Roman" w:cs="Times New Roman"/>
          <w:sz w:val="32"/>
          <w:szCs w:val="32"/>
          <w:lang w:val="uk-UA"/>
        </w:rPr>
        <w:t>-</w:t>
      </w:r>
      <w:r w:rsidRPr="00BD6670">
        <w:rPr>
          <w:rFonts w:ascii="Times New Roman" w:hAnsi="Times New Roman" w:cs="Times New Roman"/>
          <w:sz w:val="32"/>
          <w:szCs w:val="32"/>
          <w:lang w:val="uk-UA"/>
        </w:rPr>
        <w:t xml:space="preserve"> 23 та ін.</w:t>
      </w:r>
    </w:p>
    <w:p w:rsidR="007E51F0" w:rsidRPr="00BD6670" w:rsidRDefault="00885B0A" w:rsidP="00396EF5">
      <w:pPr>
        <w:ind w:right="-619"/>
        <w:jc w:val="both"/>
        <w:rPr>
          <w:rFonts w:ascii="Times New Roman" w:hAnsi="Times New Roman" w:cs="Times New Roman"/>
          <w:b/>
          <w:i/>
          <w:sz w:val="32"/>
          <w:szCs w:val="32"/>
          <w:lang w:val="uk-UA"/>
        </w:rPr>
      </w:pPr>
      <w:r>
        <w:rPr>
          <w:rFonts w:ascii="Times New Roman" w:hAnsi="Times New Roman" w:cs="Times New Roman"/>
          <w:sz w:val="32"/>
          <w:szCs w:val="32"/>
          <w:lang w:val="uk-UA"/>
        </w:rPr>
        <w:lastRenderedPageBreak/>
        <w:t>Окрім письмових звернен</w:t>
      </w:r>
      <w:r w:rsidR="007547B5">
        <w:rPr>
          <w:rFonts w:ascii="Times New Roman" w:hAnsi="Times New Roman" w:cs="Times New Roman"/>
          <w:sz w:val="32"/>
          <w:szCs w:val="32"/>
          <w:lang w:val="uk-UA"/>
        </w:rPr>
        <w:t>ь</w:t>
      </w:r>
      <w:r w:rsidR="007E51F0" w:rsidRPr="00BD6670">
        <w:rPr>
          <w:rFonts w:ascii="Times New Roman" w:hAnsi="Times New Roman" w:cs="Times New Roman"/>
          <w:sz w:val="32"/>
          <w:szCs w:val="32"/>
          <w:lang w:val="uk-UA"/>
        </w:rPr>
        <w:t xml:space="preserve"> міським головою </w:t>
      </w:r>
      <w:r w:rsidR="007547B5">
        <w:rPr>
          <w:rFonts w:ascii="Times New Roman" w:hAnsi="Times New Roman" w:cs="Times New Roman"/>
          <w:sz w:val="32"/>
          <w:szCs w:val="32"/>
          <w:lang w:val="uk-UA"/>
        </w:rPr>
        <w:t xml:space="preserve">щотижнево </w:t>
      </w:r>
      <w:r w:rsidR="007E51F0" w:rsidRPr="00BD6670">
        <w:rPr>
          <w:rFonts w:ascii="Times New Roman" w:hAnsi="Times New Roman" w:cs="Times New Roman"/>
          <w:sz w:val="32"/>
          <w:szCs w:val="32"/>
          <w:lang w:val="uk-UA"/>
        </w:rPr>
        <w:t xml:space="preserve">проводився </w:t>
      </w:r>
      <w:r w:rsidR="007547B5">
        <w:rPr>
          <w:rFonts w:ascii="Times New Roman" w:hAnsi="Times New Roman" w:cs="Times New Roman"/>
          <w:sz w:val="32"/>
          <w:szCs w:val="32"/>
          <w:lang w:val="uk-UA"/>
        </w:rPr>
        <w:t xml:space="preserve">особистий </w:t>
      </w:r>
      <w:r w:rsidR="007E51F0" w:rsidRPr="00BD6670">
        <w:rPr>
          <w:rFonts w:ascii="Times New Roman" w:hAnsi="Times New Roman" w:cs="Times New Roman"/>
          <w:sz w:val="32"/>
          <w:szCs w:val="32"/>
          <w:lang w:val="uk-UA"/>
        </w:rPr>
        <w:t>прийом</w:t>
      </w:r>
      <w:r w:rsidR="007547B5">
        <w:rPr>
          <w:rFonts w:ascii="Times New Roman" w:hAnsi="Times New Roman" w:cs="Times New Roman"/>
          <w:sz w:val="32"/>
          <w:szCs w:val="32"/>
          <w:lang w:val="uk-UA"/>
        </w:rPr>
        <w:t xml:space="preserve">, на яких протягом року </w:t>
      </w:r>
      <w:r w:rsidR="007E51F0" w:rsidRPr="00BD6670">
        <w:rPr>
          <w:rFonts w:ascii="Times New Roman" w:hAnsi="Times New Roman" w:cs="Times New Roman"/>
          <w:sz w:val="32"/>
          <w:szCs w:val="32"/>
          <w:lang w:val="uk-UA"/>
        </w:rPr>
        <w:t xml:space="preserve">прийнято 41 громадян.  </w:t>
      </w:r>
    </w:p>
    <w:p w:rsidR="007E51F0" w:rsidRPr="00BD6670" w:rsidRDefault="007E51F0" w:rsidP="00396EF5">
      <w:pPr>
        <w:ind w:right="-619"/>
        <w:jc w:val="both"/>
        <w:rPr>
          <w:rFonts w:ascii="Times New Roman" w:eastAsia="Times New Roman" w:hAnsi="Times New Roman" w:cs="Times New Roman"/>
          <w:sz w:val="32"/>
          <w:szCs w:val="32"/>
          <w:lang w:val="uk-UA"/>
        </w:rPr>
      </w:pPr>
      <w:r w:rsidRPr="00BD6670">
        <w:rPr>
          <w:rFonts w:ascii="Times New Roman" w:eastAsia="Times New Roman" w:hAnsi="Times New Roman" w:cs="Times New Roman"/>
          <w:sz w:val="32"/>
          <w:szCs w:val="32"/>
          <w:lang w:val="uk-UA"/>
        </w:rPr>
        <w:tab/>
      </w:r>
      <w:r w:rsidRPr="00BD6670">
        <w:rPr>
          <w:rFonts w:ascii="Times New Roman" w:eastAsia="Times New Roman" w:hAnsi="Times New Roman" w:cs="Times New Roman"/>
          <w:sz w:val="32"/>
          <w:szCs w:val="32"/>
        </w:rPr>
        <w:t>Для забезпечення можливості подання усних звернень громадян до міської ради та отримання ними консультацій у телефонному режимі створена постійно діюча «Гаряча» телефонна лінія, на яку протягом року надійшло 2</w:t>
      </w:r>
      <w:r w:rsidRPr="00BD6670">
        <w:rPr>
          <w:rFonts w:ascii="Times New Roman" w:eastAsia="Times New Roman" w:hAnsi="Times New Roman" w:cs="Times New Roman"/>
          <w:sz w:val="32"/>
          <w:szCs w:val="32"/>
          <w:lang w:val="uk-UA"/>
        </w:rPr>
        <w:t>1</w:t>
      </w:r>
      <w:r w:rsidRPr="00BD6670">
        <w:rPr>
          <w:rFonts w:ascii="Times New Roman" w:eastAsia="Times New Roman" w:hAnsi="Times New Roman" w:cs="Times New Roman"/>
          <w:sz w:val="32"/>
          <w:szCs w:val="32"/>
        </w:rPr>
        <w:t xml:space="preserve"> звернен</w:t>
      </w:r>
      <w:r w:rsidRPr="00BD6670">
        <w:rPr>
          <w:rFonts w:ascii="Times New Roman" w:eastAsia="Times New Roman" w:hAnsi="Times New Roman" w:cs="Times New Roman"/>
          <w:sz w:val="32"/>
          <w:szCs w:val="32"/>
          <w:lang w:val="uk-UA"/>
        </w:rPr>
        <w:t>ня</w:t>
      </w:r>
      <w:r w:rsidRPr="00BD6670">
        <w:rPr>
          <w:rFonts w:ascii="Times New Roman" w:eastAsia="Times New Roman" w:hAnsi="Times New Roman" w:cs="Times New Roman"/>
          <w:sz w:val="32"/>
          <w:szCs w:val="32"/>
        </w:rPr>
        <w:t>.</w:t>
      </w:r>
      <w:bookmarkStart w:id="1" w:name="page7"/>
      <w:bookmarkEnd w:id="1"/>
    </w:p>
    <w:p w:rsidR="007E51F0" w:rsidRPr="00BD6670" w:rsidRDefault="007E51F0" w:rsidP="00396EF5">
      <w:pPr>
        <w:ind w:right="-619"/>
        <w:jc w:val="both"/>
        <w:rPr>
          <w:rFonts w:ascii="Times New Roman" w:eastAsia="Times New Roman" w:hAnsi="Times New Roman"/>
          <w:sz w:val="32"/>
          <w:szCs w:val="32"/>
          <w:lang w:val="uk-UA"/>
        </w:rPr>
      </w:pPr>
      <w:r w:rsidRPr="00BD6670">
        <w:rPr>
          <w:rFonts w:ascii="Times New Roman" w:eastAsia="Times New Roman" w:hAnsi="Times New Roman" w:cs="Times New Roman"/>
          <w:sz w:val="32"/>
          <w:szCs w:val="32"/>
          <w:lang w:val="uk-UA"/>
        </w:rPr>
        <w:tab/>
        <w:t>З метою розширення інформованості та відкритості діяльності міської ради та її виконавчих органів  уже протягом двох років  працює  офіційний сайт Василівської міської ради. На даному сайті розміщуються всі рішення сесій, виконавчого комітету та інші документи, що підлягають оприлюдненню, висвітлюються новини та діяльність міської ради. В соціальних мережах   в 2017 році створено  публічну сторінку міської ради «За розвиток Василівки</w:t>
      </w:r>
      <w:r w:rsidRPr="00BD6670">
        <w:rPr>
          <w:rFonts w:ascii="Times New Roman" w:eastAsia="Times New Roman" w:hAnsi="Times New Roman"/>
          <w:sz w:val="32"/>
          <w:szCs w:val="32"/>
          <w:lang w:val="uk-UA"/>
        </w:rPr>
        <w:t xml:space="preserve">», за допомогою якої відбувається інформування та обмін  найактуальнішими питаннями повсякденного життя нашого міста.     </w:t>
      </w:r>
    </w:p>
    <w:p w:rsidR="009C673F" w:rsidRDefault="00215269" w:rsidP="00396EF5">
      <w:pPr>
        <w:pStyle w:val="a5"/>
        <w:shd w:val="clear" w:color="auto" w:fill="FFFFFF"/>
        <w:spacing w:before="0" w:beforeAutospacing="0" w:after="0" w:afterAutospacing="0"/>
        <w:ind w:right="-619"/>
        <w:jc w:val="both"/>
        <w:rPr>
          <w:sz w:val="32"/>
          <w:szCs w:val="32"/>
          <w:lang w:val="uk-UA"/>
        </w:rPr>
      </w:pPr>
      <w:r>
        <w:rPr>
          <w:sz w:val="32"/>
          <w:szCs w:val="32"/>
          <w:lang w:val="uk-UA"/>
        </w:rPr>
        <w:tab/>
      </w:r>
      <w:r w:rsidR="007E51F0" w:rsidRPr="00BD6670">
        <w:rPr>
          <w:sz w:val="32"/>
          <w:szCs w:val="32"/>
          <w:lang w:val="uk-UA"/>
        </w:rPr>
        <w:t>Спеціалістами  виконавчого апарату міської ради  за зверненнями мешканців міста, установ та організацій  підготовлено та видано за звітний період</w:t>
      </w:r>
      <w:r w:rsidR="007E51F0" w:rsidRPr="00BD6670">
        <w:rPr>
          <w:sz w:val="32"/>
          <w:szCs w:val="32"/>
        </w:rPr>
        <w:t> </w:t>
      </w:r>
      <w:r w:rsidR="007E51F0" w:rsidRPr="00BD6670">
        <w:rPr>
          <w:sz w:val="32"/>
          <w:szCs w:val="32"/>
          <w:lang w:val="uk-UA"/>
        </w:rPr>
        <w:t>10 456 довідки, а саме довідок про склад сім’ї, місце реєстрації особи, з земельних питань.</w:t>
      </w:r>
    </w:p>
    <w:p w:rsidR="007E51F0" w:rsidRPr="00BD6670" w:rsidRDefault="007E51F0" w:rsidP="00396EF5">
      <w:pPr>
        <w:pStyle w:val="a5"/>
        <w:shd w:val="clear" w:color="auto" w:fill="FFFFFF"/>
        <w:spacing w:before="0" w:beforeAutospacing="0" w:after="0" w:afterAutospacing="0"/>
        <w:ind w:right="-619"/>
        <w:jc w:val="both"/>
        <w:rPr>
          <w:sz w:val="32"/>
          <w:szCs w:val="32"/>
          <w:lang w:val="uk-UA"/>
        </w:rPr>
      </w:pPr>
      <w:r w:rsidRPr="00BD6670">
        <w:rPr>
          <w:sz w:val="32"/>
          <w:szCs w:val="32"/>
          <w:lang w:val="uk-UA"/>
        </w:rPr>
        <w:tab/>
      </w:r>
    </w:p>
    <w:p w:rsidR="006406EC" w:rsidRPr="00D524E6" w:rsidRDefault="006406EC" w:rsidP="00396EF5">
      <w:pPr>
        <w:spacing w:line="0" w:lineRule="atLeast"/>
        <w:ind w:left="1900" w:right="-619"/>
        <w:jc w:val="both"/>
        <w:rPr>
          <w:rFonts w:ascii="Times New Roman" w:eastAsia="Times New Roman" w:hAnsi="Times New Roman"/>
          <w:lang w:val="uk-UA"/>
        </w:rPr>
      </w:pPr>
      <w:r w:rsidRPr="007E51F0">
        <w:rPr>
          <w:rFonts w:ascii="Times New Roman" w:eastAsia="Times New Roman" w:hAnsi="Times New Roman"/>
          <w:b/>
          <w:i/>
          <w:sz w:val="32"/>
          <w:u w:val="single"/>
          <w:lang w:val="uk-UA"/>
        </w:rPr>
        <w:t>Виконання бюджету міста за 201</w:t>
      </w:r>
      <w:r w:rsidR="008C6E10" w:rsidRPr="007E51F0">
        <w:rPr>
          <w:rFonts w:ascii="Times New Roman" w:eastAsia="Times New Roman" w:hAnsi="Times New Roman"/>
          <w:b/>
          <w:i/>
          <w:sz w:val="32"/>
          <w:u w:val="single"/>
          <w:lang w:val="uk-UA"/>
        </w:rPr>
        <w:t>7</w:t>
      </w:r>
      <w:r w:rsidRPr="007E51F0">
        <w:rPr>
          <w:rFonts w:ascii="Times New Roman" w:eastAsia="Times New Roman" w:hAnsi="Times New Roman"/>
          <w:b/>
          <w:i/>
          <w:sz w:val="32"/>
          <w:u w:val="single"/>
          <w:lang w:val="uk-UA"/>
        </w:rPr>
        <w:t xml:space="preserve"> рік</w:t>
      </w:r>
    </w:p>
    <w:p w:rsidR="00196364" w:rsidRDefault="00196364" w:rsidP="00396EF5">
      <w:pPr>
        <w:ind w:left="-851" w:right="-619"/>
        <w:rPr>
          <w:rFonts w:ascii="Times New Roman" w:hAnsi="Times New Roman" w:cs="Times New Roman"/>
          <w:b/>
          <w:sz w:val="28"/>
          <w:szCs w:val="28"/>
          <w:lang w:val="uk-UA"/>
        </w:rPr>
      </w:pPr>
    </w:p>
    <w:p w:rsidR="00263E0C" w:rsidRDefault="00196364" w:rsidP="00396EF5">
      <w:pPr>
        <w:ind w:right="-619"/>
        <w:jc w:val="both"/>
        <w:rPr>
          <w:rFonts w:ascii="Times New Roman" w:hAnsi="Times New Roman" w:cs="Times New Roman"/>
          <w:sz w:val="32"/>
          <w:szCs w:val="32"/>
          <w:lang w:val="uk-UA"/>
        </w:rPr>
      </w:pPr>
      <w:r>
        <w:rPr>
          <w:rFonts w:ascii="Times New Roman" w:hAnsi="Times New Roman" w:cs="Times New Roman"/>
          <w:b/>
          <w:sz w:val="28"/>
          <w:szCs w:val="28"/>
          <w:lang w:val="uk-UA"/>
        </w:rPr>
        <w:tab/>
      </w:r>
      <w:r w:rsidRPr="00196364">
        <w:rPr>
          <w:rFonts w:ascii="Times New Roman" w:hAnsi="Times New Roman" w:cs="Times New Roman"/>
          <w:sz w:val="32"/>
          <w:szCs w:val="32"/>
          <w:lang w:val="uk-UA"/>
        </w:rPr>
        <w:t xml:space="preserve">Бюджет місцевої громади є головним інструментом здійснення соціально-економічної політики в її інтересах. У 2017 році </w:t>
      </w:r>
      <w:r w:rsidR="00BD6670">
        <w:rPr>
          <w:rFonts w:ascii="Times New Roman" w:hAnsi="Times New Roman" w:cs="Times New Roman"/>
          <w:sz w:val="32"/>
          <w:szCs w:val="32"/>
          <w:lang w:val="uk-UA"/>
        </w:rPr>
        <w:t xml:space="preserve">виконавчий апарат </w:t>
      </w:r>
      <w:r w:rsidRPr="00196364">
        <w:rPr>
          <w:rFonts w:ascii="Times New Roman" w:hAnsi="Times New Roman" w:cs="Times New Roman"/>
          <w:sz w:val="32"/>
          <w:szCs w:val="32"/>
          <w:lang w:val="uk-UA"/>
        </w:rPr>
        <w:t>міськ</w:t>
      </w:r>
      <w:r w:rsidR="00BD6670">
        <w:rPr>
          <w:rFonts w:ascii="Times New Roman" w:hAnsi="Times New Roman" w:cs="Times New Roman"/>
          <w:sz w:val="32"/>
          <w:szCs w:val="32"/>
          <w:lang w:val="uk-UA"/>
        </w:rPr>
        <w:t>ої</w:t>
      </w:r>
      <w:r w:rsidRPr="00196364">
        <w:rPr>
          <w:rFonts w:ascii="Times New Roman" w:hAnsi="Times New Roman" w:cs="Times New Roman"/>
          <w:sz w:val="32"/>
          <w:szCs w:val="32"/>
          <w:lang w:val="uk-UA"/>
        </w:rPr>
        <w:t xml:space="preserve"> рад</w:t>
      </w:r>
      <w:r w:rsidR="001E66DC">
        <w:rPr>
          <w:rFonts w:ascii="Times New Roman" w:hAnsi="Times New Roman" w:cs="Times New Roman"/>
          <w:sz w:val="32"/>
          <w:szCs w:val="32"/>
          <w:lang w:val="uk-UA"/>
        </w:rPr>
        <w:t>и разом із депутатським корпусом</w:t>
      </w:r>
      <w:r w:rsidRPr="00196364">
        <w:rPr>
          <w:rFonts w:ascii="Times New Roman" w:hAnsi="Times New Roman" w:cs="Times New Roman"/>
          <w:sz w:val="32"/>
          <w:szCs w:val="32"/>
          <w:lang w:val="uk-UA"/>
        </w:rPr>
        <w:t xml:space="preserve"> працюва</w:t>
      </w:r>
      <w:r w:rsidR="001E66DC">
        <w:rPr>
          <w:rFonts w:ascii="Times New Roman" w:hAnsi="Times New Roman" w:cs="Times New Roman"/>
          <w:sz w:val="32"/>
          <w:szCs w:val="32"/>
          <w:lang w:val="uk-UA"/>
        </w:rPr>
        <w:t>в</w:t>
      </w:r>
      <w:r w:rsidRPr="00196364">
        <w:rPr>
          <w:rFonts w:ascii="Times New Roman" w:hAnsi="Times New Roman" w:cs="Times New Roman"/>
          <w:sz w:val="32"/>
          <w:szCs w:val="32"/>
          <w:lang w:val="uk-UA"/>
        </w:rPr>
        <w:t xml:space="preserve"> стабільно і послідовно, забезпечуючи розвиток міста за основними пріоритетними напрямками, розв’язуючи  поточні питання життя громади. </w:t>
      </w:r>
    </w:p>
    <w:p w:rsidR="00EC7C4E" w:rsidRPr="00196364" w:rsidRDefault="001E66DC" w:rsidP="00396EF5">
      <w:pPr>
        <w:spacing w:line="236" w:lineRule="auto"/>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96364" w:rsidRPr="00196364">
        <w:rPr>
          <w:rFonts w:ascii="Times New Roman" w:hAnsi="Times New Roman" w:cs="Times New Roman"/>
          <w:sz w:val="32"/>
          <w:szCs w:val="32"/>
          <w:lang w:val="uk-UA"/>
        </w:rPr>
        <w:t xml:space="preserve">Одним із основних завдань міської ради </w:t>
      </w:r>
      <w:r>
        <w:rPr>
          <w:rFonts w:ascii="Times New Roman" w:hAnsi="Times New Roman" w:cs="Times New Roman"/>
          <w:sz w:val="32"/>
          <w:szCs w:val="32"/>
          <w:lang w:val="uk-UA"/>
        </w:rPr>
        <w:t>було</w:t>
      </w:r>
      <w:r w:rsidR="00196364" w:rsidRPr="00196364">
        <w:rPr>
          <w:rFonts w:ascii="Times New Roman" w:hAnsi="Times New Roman" w:cs="Times New Roman"/>
          <w:sz w:val="32"/>
          <w:szCs w:val="32"/>
          <w:lang w:val="uk-UA"/>
        </w:rPr>
        <w:t xml:space="preserve"> збільшення обсягу доходів міського бюджету.</w:t>
      </w:r>
      <w:r>
        <w:rPr>
          <w:rFonts w:ascii="Times New Roman" w:hAnsi="Times New Roman" w:cs="Times New Roman"/>
          <w:sz w:val="32"/>
          <w:szCs w:val="32"/>
          <w:lang w:val="uk-UA"/>
        </w:rPr>
        <w:t xml:space="preserve"> До виконання цього завдання активно долучалися депутати двох постійних комісій </w:t>
      </w:r>
      <w:r w:rsidR="0072038C" w:rsidRPr="0072038C">
        <w:rPr>
          <w:rFonts w:ascii="Times New Roman" w:eastAsia="Times New Roman" w:hAnsi="Times New Roman"/>
          <w:sz w:val="32"/>
          <w:lang w:val="uk-UA"/>
        </w:rPr>
        <w:t>з питань законності, державно</w:t>
      </w:r>
      <w:r w:rsidR="0072038C">
        <w:rPr>
          <w:rFonts w:ascii="Times New Roman" w:eastAsia="Times New Roman" w:hAnsi="Times New Roman"/>
          <w:sz w:val="32"/>
          <w:lang w:val="uk-UA"/>
        </w:rPr>
        <w:t xml:space="preserve">ї регуляторної політики, </w:t>
      </w:r>
      <w:r w:rsidR="0072038C" w:rsidRPr="0072038C">
        <w:rPr>
          <w:rFonts w:ascii="Times New Roman" w:eastAsia="Times New Roman" w:hAnsi="Times New Roman"/>
          <w:sz w:val="32"/>
          <w:lang w:val="uk-UA"/>
        </w:rPr>
        <w:t>боротьби зі злочинністю, забезпечення правопорядку, депутатської діяльності, етики, зв’язків із ЗМ</w:t>
      </w:r>
      <w:r w:rsidR="00263E0C">
        <w:rPr>
          <w:rFonts w:ascii="Times New Roman" w:eastAsia="Times New Roman" w:hAnsi="Times New Roman"/>
          <w:sz w:val="32"/>
          <w:lang w:val="uk-UA"/>
        </w:rPr>
        <w:t xml:space="preserve">І, розвитку волонтерського руху та </w:t>
      </w:r>
      <w:r w:rsidR="0072038C" w:rsidRPr="00263E0C">
        <w:rPr>
          <w:rFonts w:ascii="Times New Roman" w:eastAsia="Times New Roman" w:hAnsi="Times New Roman"/>
          <w:sz w:val="32"/>
          <w:lang w:val="uk-UA"/>
        </w:rPr>
        <w:t>з питань комунальних служб, формування тарифів на комунальні послуги, з питань торгівлі, по</w:t>
      </w:r>
      <w:r w:rsidR="00263E0C">
        <w:rPr>
          <w:rFonts w:ascii="Times New Roman" w:eastAsia="Times New Roman" w:hAnsi="Times New Roman"/>
          <w:sz w:val="32"/>
          <w:lang w:val="uk-UA"/>
        </w:rPr>
        <w:t xml:space="preserve">слуг та розвитку підприємництва. </w:t>
      </w:r>
      <w:r w:rsidR="00E305A5">
        <w:rPr>
          <w:rFonts w:ascii="Times New Roman" w:eastAsia="Times New Roman" w:hAnsi="Times New Roman"/>
          <w:sz w:val="32"/>
          <w:lang w:val="uk-UA"/>
        </w:rPr>
        <w:t>Комісійно було обстежені</w:t>
      </w:r>
      <w:r w:rsidR="00263E0C">
        <w:rPr>
          <w:rFonts w:ascii="Times New Roman" w:eastAsia="Times New Roman" w:hAnsi="Times New Roman"/>
          <w:sz w:val="32"/>
          <w:lang w:val="uk-UA"/>
        </w:rPr>
        <w:t xml:space="preserve"> майже всі</w:t>
      </w:r>
      <w:r w:rsidR="00BD3157">
        <w:rPr>
          <w:rFonts w:ascii="Times New Roman" w:eastAsia="Times New Roman" w:hAnsi="Times New Roman"/>
          <w:sz w:val="32"/>
          <w:lang w:val="uk-UA"/>
        </w:rPr>
        <w:t xml:space="preserve"> суб’єкти підприємницької діяльності міста на предмет сплати податків, легалізації підприємницької діяльності, оформлення найманих працівників. Результати нашої спільної роботи свідчать про </w:t>
      </w:r>
      <w:r w:rsidR="00BD3157">
        <w:rPr>
          <w:rFonts w:ascii="Times New Roman" w:eastAsia="Times New Roman" w:hAnsi="Times New Roman"/>
          <w:sz w:val="32"/>
          <w:lang w:val="uk-UA"/>
        </w:rPr>
        <w:lastRenderedPageBreak/>
        <w:t>те, що фінансова політика міської ради протягом року була досить виважена та ефективна.</w:t>
      </w:r>
    </w:p>
    <w:p w:rsidR="00196364" w:rsidRP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b/>
          <w:sz w:val="32"/>
          <w:szCs w:val="32"/>
          <w:lang w:val="uk-UA"/>
        </w:rPr>
        <w:t xml:space="preserve">     </w:t>
      </w:r>
      <w:r>
        <w:rPr>
          <w:rFonts w:ascii="Times New Roman" w:hAnsi="Times New Roman" w:cs="Times New Roman"/>
          <w:b/>
          <w:sz w:val="32"/>
          <w:szCs w:val="32"/>
          <w:lang w:val="uk-UA"/>
        </w:rPr>
        <w:tab/>
      </w:r>
      <w:r w:rsidRPr="00196364">
        <w:rPr>
          <w:rFonts w:ascii="Times New Roman" w:hAnsi="Times New Roman" w:cs="Times New Roman"/>
          <w:sz w:val="32"/>
          <w:szCs w:val="32"/>
          <w:lang w:val="uk-UA"/>
        </w:rPr>
        <w:t>На</w:t>
      </w:r>
      <w:r w:rsidRPr="00196364">
        <w:rPr>
          <w:rFonts w:ascii="Times New Roman" w:hAnsi="Times New Roman" w:cs="Times New Roman"/>
          <w:b/>
          <w:sz w:val="32"/>
          <w:szCs w:val="32"/>
          <w:lang w:val="uk-UA"/>
        </w:rPr>
        <w:t xml:space="preserve"> </w:t>
      </w:r>
      <w:r w:rsidRPr="00196364">
        <w:rPr>
          <w:rFonts w:ascii="Times New Roman" w:hAnsi="Times New Roman" w:cs="Times New Roman"/>
          <w:sz w:val="32"/>
          <w:szCs w:val="32"/>
          <w:lang w:val="uk-UA"/>
        </w:rPr>
        <w:t>протязі звітного року  постійно проводився аналіз стану виконання доходів бюджету, контроль за видатками бюджету,</w:t>
      </w:r>
      <w:r>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xml:space="preserve">своєчасно, в межах затвердженого кошторису проводилось фінансування  по всіх видаткових статтях.   </w:t>
      </w:r>
    </w:p>
    <w:p w:rsidR="009C673F"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   </w:t>
      </w:r>
      <w:r>
        <w:rPr>
          <w:rFonts w:ascii="Times New Roman" w:hAnsi="Times New Roman" w:cs="Times New Roman"/>
          <w:sz w:val="32"/>
          <w:szCs w:val="32"/>
          <w:lang w:val="uk-UA"/>
        </w:rPr>
        <w:tab/>
      </w:r>
      <w:r w:rsidRPr="00196364">
        <w:rPr>
          <w:rFonts w:ascii="Times New Roman" w:hAnsi="Times New Roman" w:cs="Times New Roman"/>
          <w:sz w:val="32"/>
          <w:szCs w:val="32"/>
          <w:lang w:val="uk-UA"/>
        </w:rPr>
        <w:t>Виконання доходної  частини бюджету за 2017 рік складає 39209 тис.</w:t>
      </w:r>
      <w:r>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xml:space="preserve">грн., що становить 109,1%,  або на 3297,2 тис. грн. більше від запланованого.      </w:t>
      </w:r>
    </w:p>
    <w:p w:rsidR="00196364" w:rsidRPr="00196364" w:rsidRDefault="00196364"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Структура доходів міського бюджету за 2017 рік :</w:t>
      </w:r>
    </w:p>
    <w:p w:rsidR="00196364" w:rsidRPr="00196364" w:rsidRDefault="00196364" w:rsidP="00396EF5">
      <w:pPr>
        <w:pStyle w:val="aa"/>
        <w:numPr>
          <w:ilvl w:val="0"/>
          <w:numId w:val="16"/>
        </w:numPr>
        <w:spacing w:line="276" w:lineRule="auto"/>
        <w:ind w:left="0" w:right="-619" w:firstLine="0"/>
        <w:jc w:val="both"/>
        <w:rPr>
          <w:rFonts w:ascii="Times New Roman" w:hAnsi="Times New Roman" w:cs="Times New Roman"/>
          <w:sz w:val="32"/>
          <w:szCs w:val="32"/>
          <w:lang w:val="uk-UA"/>
        </w:rPr>
      </w:pPr>
      <w:r>
        <w:rPr>
          <w:rFonts w:ascii="Times New Roman" w:hAnsi="Times New Roman" w:cs="Times New Roman"/>
          <w:sz w:val="32"/>
          <w:szCs w:val="32"/>
          <w:lang w:val="uk-UA"/>
        </w:rPr>
        <w:t>в</w:t>
      </w:r>
      <w:r w:rsidRPr="00196364">
        <w:rPr>
          <w:rFonts w:ascii="Times New Roman" w:hAnsi="Times New Roman" w:cs="Times New Roman"/>
          <w:sz w:val="32"/>
          <w:szCs w:val="32"/>
          <w:lang w:val="uk-UA"/>
        </w:rPr>
        <w:t>ласні доходи загального фонду</w:t>
      </w:r>
      <w:r>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xml:space="preserve">- 21431,3 тис. грн. </w:t>
      </w:r>
      <w:r>
        <w:rPr>
          <w:rFonts w:ascii="Times New Roman" w:hAnsi="Times New Roman" w:cs="Times New Roman"/>
          <w:sz w:val="32"/>
          <w:szCs w:val="32"/>
          <w:lang w:val="uk-UA"/>
        </w:rPr>
        <w:t>-</w:t>
      </w:r>
      <w:r w:rsidRPr="00196364">
        <w:rPr>
          <w:rFonts w:ascii="Times New Roman" w:hAnsi="Times New Roman" w:cs="Times New Roman"/>
          <w:sz w:val="32"/>
          <w:szCs w:val="32"/>
          <w:lang w:val="uk-UA"/>
        </w:rPr>
        <w:t xml:space="preserve"> 55%</w:t>
      </w:r>
    </w:p>
    <w:p w:rsidR="00196364" w:rsidRPr="00196364" w:rsidRDefault="00196364" w:rsidP="00396EF5">
      <w:pPr>
        <w:pStyle w:val="aa"/>
        <w:numPr>
          <w:ilvl w:val="0"/>
          <w:numId w:val="16"/>
        </w:numPr>
        <w:spacing w:line="276" w:lineRule="auto"/>
        <w:ind w:left="0" w:right="-619" w:firstLine="0"/>
        <w:jc w:val="both"/>
        <w:rPr>
          <w:rFonts w:ascii="Times New Roman" w:hAnsi="Times New Roman" w:cs="Times New Roman"/>
          <w:sz w:val="32"/>
          <w:szCs w:val="32"/>
          <w:lang w:val="uk-UA"/>
        </w:rPr>
      </w:pPr>
      <w:r>
        <w:rPr>
          <w:rFonts w:ascii="Times New Roman" w:hAnsi="Times New Roman" w:cs="Times New Roman"/>
          <w:sz w:val="32"/>
          <w:szCs w:val="32"/>
          <w:lang w:val="uk-UA"/>
        </w:rPr>
        <w:t>с</w:t>
      </w:r>
      <w:r w:rsidRPr="00196364">
        <w:rPr>
          <w:rFonts w:ascii="Times New Roman" w:hAnsi="Times New Roman" w:cs="Times New Roman"/>
          <w:sz w:val="32"/>
          <w:szCs w:val="32"/>
          <w:lang w:val="uk-UA"/>
        </w:rPr>
        <w:t xml:space="preserve">убвенція районного </w:t>
      </w:r>
      <w:r>
        <w:rPr>
          <w:rFonts w:ascii="Times New Roman" w:hAnsi="Times New Roman" w:cs="Times New Roman"/>
          <w:sz w:val="32"/>
          <w:szCs w:val="32"/>
          <w:lang w:val="uk-UA"/>
        </w:rPr>
        <w:t>бюджету     -13506,6 тис. грн. -</w:t>
      </w:r>
      <w:r w:rsidRPr="00196364">
        <w:rPr>
          <w:rFonts w:ascii="Times New Roman" w:hAnsi="Times New Roman" w:cs="Times New Roman"/>
          <w:sz w:val="32"/>
          <w:szCs w:val="32"/>
          <w:lang w:val="uk-UA"/>
        </w:rPr>
        <w:t xml:space="preserve"> 34%</w:t>
      </w:r>
    </w:p>
    <w:p w:rsidR="00196364" w:rsidRDefault="00196364" w:rsidP="00396EF5">
      <w:pPr>
        <w:pStyle w:val="aa"/>
        <w:numPr>
          <w:ilvl w:val="0"/>
          <w:numId w:val="16"/>
        </w:numPr>
        <w:spacing w:line="276" w:lineRule="auto"/>
        <w:ind w:left="0" w:right="-619" w:firstLine="0"/>
        <w:jc w:val="both"/>
        <w:rPr>
          <w:rFonts w:ascii="Times New Roman" w:hAnsi="Times New Roman" w:cs="Times New Roman"/>
          <w:sz w:val="32"/>
          <w:szCs w:val="32"/>
          <w:lang w:val="uk-UA"/>
        </w:rPr>
      </w:pPr>
      <w:r>
        <w:rPr>
          <w:rFonts w:ascii="Times New Roman" w:hAnsi="Times New Roman" w:cs="Times New Roman"/>
          <w:sz w:val="32"/>
          <w:szCs w:val="32"/>
          <w:lang w:val="uk-UA"/>
        </w:rPr>
        <w:t>с</w:t>
      </w:r>
      <w:r w:rsidRPr="00196364">
        <w:rPr>
          <w:rFonts w:ascii="Times New Roman" w:hAnsi="Times New Roman" w:cs="Times New Roman"/>
          <w:sz w:val="32"/>
          <w:szCs w:val="32"/>
          <w:lang w:val="uk-UA"/>
        </w:rPr>
        <w:t xml:space="preserve">убвенція з державного бюджету </w:t>
      </w:r>
      <w:r>
        <w:rPr>
          <w:rFonts w:ascii="Times New Roman" w:hAnsi="Times New Roman" w:cs="Times New Roman"/>
          <w:sz w:val="32"/>
          <w:szCs w:val="32"/>
          <w:lang w:val="uk-UA"/>
        </w:rPr>
        <w:t>-</w:t>
      </w:r>
      <w:r w:rsidRPr="00196364">
        <w:rPr>
          <w:rFonts w:ascii="Times New Roman" w:hAnsi="Times New Roman" w:cs="Times New Roman"/>
          <w:sz w:val="32"/>
          <w:szCs w:val="32"/>
          <w:lang w:val="uk-UA"/>
        </w:rPr>
        <w:t xml:space="preserve"> 4271,1 тис. грн. -</w:t>
      </w:r>
      <w:r>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11%</w:t>
      </w:r>
    </w:p>
    <w:p w:rsidR="005F21BC" w:rsidRDefault="005F21BC" w:rsidP="005F21BC">
      <w:pPr>
        <w:pStyle w:val="aa"/>
        <w:spacing w:line="276" w:lineRule="auto"/>
        <w:ind w:left="0" w:right="-619"/>
        <w:jc w:val="both"/>
        <w:rPr>
          <w:rFonts w:ascii="Times New Roman" w:hAnsi="Times New Roman" w:cs="Times New Roman"/>
          <w:sz w:val="32"/>
          <w:szCs w:val="32"/>
          <w:lang w:val="uk-UA"/>
        </w:rPr>
      </w:pPr>
    </w:p>
    <w:p w:rsidR="009C673F" w:rsidRDefault="005F21BC" w:rsidP="00FF19F5">
      <w:pPr>
        <w:pStyle w:val="aa"/>
        <w:spacing w:line="276" w:lineRule="auto"/>
        <w:ind w:left="0"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34" type="#_x0000_t75" style="width:430.1pt;height:214.75pt">
            <v:imagedata r:id="rId20" o:title="Структура доходів міського бюджету за 2017 рік"/>
          </v:shape>
        </w:pict>
      </w:r>
    </w:p>
    <w:p w:rsidR="005F21BC" w:rsidRDefault="00196364" w:rsidP="005509D1">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   </w:t>
      </w:r>
      <w:r w:rsidR="00694014">
        <w:rPr>
          <w:rFonts w:ascii="Times New Roman" w:hAnsi="Times New Roman" w:cs="Times New Roman"/>
          <w:sz w:val="32"/>
          <w:szCs w:val="32"/>
          <w:lang w:val="uk-UA"/>
        </w:rPr>
        <w:tab/>
      </w:r>
    </w:p>
    <w:p w:rsidR="008B3512" w:rsidRDefault="00196364" w:rsidP="005F21BC">
      <w:pPr>
        <w:ind w:right="-619" w:firstLine="708"/>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За звітний рік виконано план по власних надходженнях: </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по акцизному збору на 115,9%</w:t>
      </w:r>
      <w:r w:rsidR="008B3512">
        <w:rPr>
          <w:rFonts w:ascii="Times New Roman" w:hAnsi="Times New Roman" w:cs="Times New Roman"/>
          <w:sz w:val="32"/>
          <w:szCs w:val="32"/>
          <w:lang w:val="uk-UA"/>
        </w:rPr>
        <w:t>;</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податку на майно на 149%</w:t>
      </w:r>
      <w:r w:rsidR="008B3512">
        <w:rPr>
          <w:rFonts w:ascii="Times New Roman" w:hAnsi="Times New Roman" w:cs="Times New Roman"/>
          <w:sz w:val="32"/>
          <w:szCs w:val="32"/>
          <w:lang w:val="uk-UA"/>
        </w:rPr>
        <w:t>;</w:t>
      </w:r>
    </w:p>
    <w:p w:rsidR="008B3512" w:rsidRDefault="008B3512" w:rsidP="00396EF5">
      <w:pPr>
        <w:pStyle w:val="aa"/>
        <w:numPr>
          <w:ilvl w:val="0"/>
          <w:numId w:val="16"/>
        </w:numPr>
        <w:ind w:left="0" w:right="-619" w:firstLine="0"/>
        <w:jc w:val="both"/>
        <w:rPr>
          <w:rFonts w:ascii="Times New Roman" w:hAnsi="Times New Roman" w:cs="Times New Roman"/>
          <w:sz w:val="32"/>
          <w:szCs w:val="32"/>
          <w:lang w:val="uk-UA"/>
        </w:rPr>
      </w:pPr>
      <w:r>
        <w:rPr>
          <w:rFonts w:ascii="Times New Roman" w:hAnsi="Times New Roman" w:cs="Times New Roman"/>
          <w:sz w:val="32"/>
          <w:szCs w:val="32"/>
          <w:lang w:val="uk-UA"/>
        </w:rPr>
        <w:t>земельного</w:t>
      </w:r>
      <w:r w:rsidR="00196364" w:rsidRPr="008B3512">
        <w:rPr>
          <w:rFonts w:ascii="Times New Roman" w:hAnsi="Times New Roman" w:cs="Times New Roman"/>
          <w:sz w:val="32"/>
          <w:szCs w:val="32"/>
          <w:lang w:val="uk-UA"/>
        </w:rPr>
        <w:t xml:space="preserve"> податк</w:t>
      </w:r>
      <w:r>
        <w:rPr>
          <w:rFonts w:ascii="Times New Roman" w:hAnsi="Times New Roman" w:cs="Times New Roman"/>
          <w:sz w:val="32"/>
          <w:szCs w:val="32"/>
          <w:lang w:val="uk-UA"/>
        </w:rPr>
        <w:t>у</w:t>
      </w:r>
      <w:r w:rsidR="00196364" w:rsidRPr="008B3512">
        <w:rPr>
          <w:rFonts w:ascii="Times New Roman" w:hAnsi="Times New Roman" w:cs="Times New Roman"/>
          <w:sz w:val="32"/>
          <w:szCs w:val="32"/>
          <w:lang w:val="uk-UA"/>
        </w:rPr>
        <w:t xml:space="preserve"> з юридичних осіб на 111%</w:t>
      </w:r>
      <w:r>
        <w:rPr>
          <w:rFonts w:ascii="Times New Roman" w:hAnsi="Times New Roman" w:cs="Times New Roman"/>
          <w:sz w:val="32"/>
          <w:szCs w:val="32"/>
          <w:lang w:val="uk-UA"/>
        </w:rPr>
        <w:t>;</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земельн</w:t>
      </w:r>
      <w:r w:rsidR="008B3512">
        <w:rPr>
          <w:rFonts w:ascii="Times New Roman" w:hAnsi="Times New Roman" w:cs="Times New Roman"/>
          <w:sz w:val="32"/>
          <w:szCs w:val="32"/>
          <w:lang w:val="uk-UA"/>
        </w:rPr>
        <w:t>ого</w:t>
      </w:r>
      <w:r w:rsidRPr="008B3512">
        <w:rPr>
          <w:rFonts w:ascii="Times New Roman" w:hAnsi="Times New Roman" w:cs="Times New Roman"/>
          <w:sz w:val="32"/>
          <w:szCs w:val="32"/>
          <w:lang w:val="uk-UA"/>
        </w:rPr>
        <w:t xml:space="preserve"> податк</w:t>
      </w:r>
      <w:r w:rsidR="008B3512">
        <w:rPr>
          <w:rFonts w:ascii="Times New Roman" w:hAnsi="Times New Roman" w:cs="Times New Roman"/>
          <w:sz w:val="32"/>
          <w:szCs w:val="32"/>
          <w:lang w:val="uk-UA"/>
        </w:rPr>
        <w:t>у</w:t>
      </w:r>
      <w:r w:rsidRPr="008B3512">
        <w:rPr>
          <w:rFonts w:ascii="Times New Roman" w:hAnsi="Times New Roman" w:cs="Times New Roman"/>
          <w:sz w:val="32"/>
          <w:szCs w:val="32"/>
          <w:lang w:val="uk-UA"/>
        </w:rPr>
        <w:t xml:space="preserve"> з фізичних осіб на 160,4%</w:t>
      </w:r>
      <w:r w:rsidR="008B3512">
        <w:rPr>
          <w:rFonts w:ascii="Times New Roman" w:hAnsi="Times New Roman" w:cs="Times New Roman"/>
          <w:sz w:val="32"/>
          <w:szCs w:val="32"/>
          <w:lang w:val="uk-UA"/>
        </w:rPr>
        <w:t>;</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орендн</w:t>
      </w:r>
      <w:r w:rsidR="008B3512">
        <w:rPr>
          <w:rFonts w:ascii="Times New Roman" w:hAnsi="Times New Roman" w:cs="Times New Roman"/>
          <w:sz w:val="32"/>
          <w:szCs w:val="32"/>
          <w:lang w:val="uk-UA"/>
        </w:rPr>
        <w:t>ої</w:t>
      </w:r>
      <w:r w:rsidRPr="008B3512">
        <w:rPr>
          <w:rFonts w:ascii="Times New Roman" w:hAnsi="Times New Roman" w:cs="Times New Roman"/>
          <w:sz w:val="32"/>
          <w:szCs w:val="32"/>
          <w:lang w:val="uk-UA"/>
        </w:rPr>
        <w:t xml:space="preserve"> плат</w:t>
      </w:r>
      <w:r w:rsidR="008B3512">
        <w:rPr>
          <w:rFonts w:ascii="Times New Roman" w:hAnsi="Times New Roman" w:cs="Times New Roman"/>
          <w:sz w:val="32"/>
          <w:szCs w:val="32"/>
          <w:lang w:val="uk-UA"/>
        </w:rPr>
        <w:t>и</w:t>
      </w:r>
      <w:r w:rsidRPr="008B3512">
        <w:rPr>
          <w:rFonts w:ascii="Times New Roman" w:hAnsi="Times New Roman" w:cs="Times New Roman"/>
          <w:sz w:val="32"/>
          <w:szCs w:val="32"/>
          <w:lang w:val="uk-UA"/>
        </w:rPr>
        <w:t xml:space="preserve"> з юридичних осіб </w:t>
      </w:r>
      <w:r w:rsidR="008B3512">
        <w:rPr>
          <w:rFonts w:ascii="Times New Roman" w:hAnsi="Times New Roman" w:cs="Times New Roman"/>
          <w:sz w:val="32"/>
          <w:szCs w:val="32"/>
          <w:lang w:val="uk-UA"/>
        </w:rPr>
        <w:t xml:space="preserve">на </w:t>
      </w:r>
      <w:r w:rsidRPr="008B3512">
        <w:rPr>
          <w:rFonts w:ascii="Times New Roman" w:hAnsi="Times New Roman" w:cs="Times New Roman"/>
          <w:sz w:val="32"/>
          <w:szCs w:val="32"/>
          <w:lang w:val="uk-UA"/>
        </w:rPr>
        <w:t>103,7%</w:t>
      </w:r>
      <w:r w:rsidR="008B3512">
        <w:rPr>
          <w:rFonts w:ascii="Times New Roman" w:hAnsi="Times New Roman" w:cs="Times New Roman"/>
          <w:sz w:val="32"/>
          <w:szCs w:val="32"/>
          <w:lang w:val="uk-UA"/>
        </w:rPr>
        <w:t>;</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орендн</w:t>
      </w:r>
      <w:r w:rsidR="008B3512">
        <w:rPr>
          <w:rFonts w:ascii="Times New Roman" w:hAnsi="Times New Roman" w:cs="Times New Roman"/>
          <w:sz w:val="32"/>
          <w:szCs w:val="32"/>
          <w:lang w:val="uk-UA"/>
        </w:rPr>
        <w:t>ої</w:t>
      </w:r>
      <w:r w:rsidRPr="008B3512">
        <w:rPr>
          <w:rFonts w:ascii="Times New Roman" w:hAnsi="Times New Roman" w:cs="Times New Roman"/>
          <w:sz w:val="32"/>
          <w:szCs w:val="32"/>
          <w:lang w:val="uk-UA"/>
        </w:rPr>
        <w:t xml:space="preserve"> плат</w:t>
      </w:r>
      <w:r w:rsidR="008B3512">
        <w:rPr>
          <w:rFonts w:ascii="Times New Roman" w:hAnsi="Times New Roman" w:cs="Times New Roman"/>
          <w:sz w:val="32"/>
          <w:szCs w:val="32"/>
          <w:lang w:val="uk-UA"/>
        </w:rPr>
        <w:t>и</w:t>
      </w:r>
      <w:r w:rsidRPr="008B3512">
        <w:rPr>
          <w:rFonts w:ascii="Times New Roman" w:hAnsi="Times New Roman" w:cs="Times New Roman"/>
          <w:sz w:val="32"/>
          <w:szCs w:val="32"/>
          <w:lang w:val="uk-UA"/>
        </w:rPr>
        <w:t xml:space="preserve"> з фізичних осіб </w:t>
      </w:r>
      <w:r w:rsidR="008B3512">
        <w:rPr>
          <w:rFonts w:ascii="Times New Roman" w:hAnsi="Times New Roman" w:cs="Times New Roman"/>
          <w:sz w:val="32"/>
          <w:szCs w:val="32"/>
          <w:lang w:val="uk-UA"/>
        </w:rPr>
        <w:t>на</w:t>
      </w:r>
      <w:r w:rsidRPr="008B3512">
        <w:rPr>
          <w:rFonts w:ascii="Times New Roman" w:hAnsi="Times New Roman" w:cs="Times New Roman"/>
          <w:sz w:val="32"/>
          <w:szCs w:val="32"/>
          <w:lang w:val="uk-UA"/>
        </w:rPr>
        <w:t xml:space="preserve"> 119,6%</w:t>
      </w:r>
      <w:r w:rsidR="008B3512">
        <w:rPr>
          <w:rFonts w:ascii="Times New Roman" w:hAnsi="Times New Roman" w:cs="Times New Roman"/>
          <w:sz w:val="32"/>
          <w:szCs w:val="32"/>
          <w:lang w:val="uk-UA"/>
        </w:rPr>
        <w:t>;</w:t>
      </w:r>
    </w:p>
    <w:p w:rsidR="008B3512"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єдин</w:t>
      </w:r>
      <w:r w:rsidR="008B3512">
        <w:rPr>
          <w:rFonts w:ascii="Times New Roman" w:hAnsi="Times New Roman" w:cs="Times New Roman"/>
          <w:sz w:val="32"/>
          <w:szCs w:val="32"/>
          <w:lang w:val="uk-UA"/>
        </w:rPr>
        <w:t>ого</w:t>
      </w:r>
      <w:r w:rsidRPr="008B3512">
        <w:rPr>
          <w:rFonts w:ascii="Times New Roman" w:hAnsi="Times New Roman" w:cs="Times New Roman"/>
          <w:sz w:val="32"/>
          <w:szCs w:val="32"/>
          <w:lang w:val="uk-UA"/>
        </w:rPr>
        <w:t xml:space="preserve"> податк</w:t>
      </w:r>
      <w:r w:rsidR="008B3512">
        <w:rPr>
          <w:rFonts w:ascii="Times New Roman" w:hAnsi="Times New Roman" w:cs="Times New Roman"/>
          <w:sz w:val="32"/>
          <w:szCs w:val="32"/>
          <w:lang w:val="uk-UA"/>
        </w:rPr>
        <w:t>у</w:t>
      </w:r>
      <w:r w:rsidRPr="008B3512">
        <w:rPr>
          <w:rFonts w:ascii="Times New Roman" w:hAnsi="Times New Roman" w:cs="Times New Roman"/>
          <w:sz w:val="32"/>
          <w:szCs w:val="32"/>
          <w:lang w:val="uk-UA"/>
        </w:rPr>
        <w:t xml:space="preserve"> з юридичних осіб </w:t>
      </w:r>
      <w:r w:rsidR="008B3512">
        <w:rPr>
          <w:rFonts w:ascii="Times New Roman" w:hAnsi="Times New Roman" w:cs="Times New Roman"/>
          <w:sz w:val="32"/>
          <w:szCs w:val="32"/>
          <w:lang w:val="uk-UA"/>
        </w:rPr>
        <w:t>на</w:t>
      </w:r>
      <w:r w:rsidRPr="008B3512">
        <w:rPr>
          <w:rFonts w:ascii="Times New Roman" w:hAnsi="Times New Roman" w:cs="Times New Roman"/>
          <w:sz w:val="32"/>
          <w:szCs w:val="32"/>
          <w:lang w:val="uk-UA"/>
        </w:rPr>
        <w:t xml:space="preserve"> 125,9%</w:t>
      </w:r>
      <w:r w:rsidR="008B3512">
        <w:rPr>
          <w:rFonts w:ascii="Times New Roman" w:hAnsi="Times New Roman" w:cs="Times New Roman"/>
          <w:sz w:val="32"/>
          <w:szCs w:val="32"/>
          <w:lang w:val="uk-UA"/>
        </w:rPr>
        <w:t>;</w:t>
      </w:r>
    </w:p>
    <w:p w:rsidR="00196364"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8B3512">
        <w:rPr>
          <w:rFonts w:ascii="Times New Roman" w:hAnsi="Times New Roman" w:cs="Times New Roman"/>
          <w:sz w:val="32"/>
          <w:szCs w:val="32"/>
          <w:lang w:val="uk-UA"/>
        </w:rPr>
        <w:t>єдиний податок з фізичних осіб</w:t>
      </w:r>
      <w:r w:rsidR="008B3512">
        <w:rPr>
          <w:rFonts w:ascii="Times New Roman" w:hAnsi="Times New Roman" w:cs="Times New Roman"/>
          <w:sz w:val="32"/>
          <w:szCs w:val="32"/>
          <w:lang w:val="uk-UA"/>
        </w:rPr>
        <w:t xml:space="preserve"> на </w:t>
      </w:r>
      <w:r w:rsidRPr="008B3512">
        <w:rPr>
          <w:rFonts w:ascii="Times New Roman" w:hAnsi="Times New Roman" w:cs="Times New Roman"/>
          <w:sz w:val="32"/>
          <w:szCs w:val="32"/>
          <w:lang w:val="uk-UA"/>
        </w:rPr>
        <w:t>115,8%.</w:t>
      </w:r>
    </w:p>
    <w:p w:rsidR="00BE3713" w:rsidRPr="008B3512" w:rsidRDefault="00BE3713" w:rsidP="00BE3713">
      <w:pPr>
        <w:pStyle w:val="aa"/>
        <w:ind w:left="0" w:right="-619"/>
        <w:jc w:val="both"/>
        <w:rPr>
          <w:rFonts w:ascii="Times New Roman" w:hAnsi="Times New Roman" w:cs="Times New Roman"/>
          <w:sz w:val="32"/>
          <w:szCs w:val="32"/>
          <w:lang w:val="uk-UA"/>
        </w:rPr>
      </w:pPr>
    </w:p>
    <w:p w:rsidR="00196364" w:rsidRDefault="005F21BC" w:rsidP="005509D1">
      <w:pPr>
        <w:ind w:right="-619"/>
        <w:jc w:val="center"/>
        <w:rPr>
          <w:rFonts w:ascii="Times New Roman" w:hAnsi="Times New Roman" w:cs="Times New Roman"/>
          <w:b/>
          <w:sz w:val="32"/>
          <w:szCs w:val="32"/>
          <w:lang w:val="uk-UA"/>
        </w:rPr>
      </w:pPr>
      <w:r w:rsidRPr="00483F15">
        <w:rPr>
          <w:rFonts w:ascii="Times New Roman" w:hAnsi="Times New Roman" w:cs="Times New Roman"/>
          <w:b/>
          <w:sz w:val="32"/>
          <w:szCs w:val="32"/>
          <w:lang w:val="uk-UA"/>
        </w:rPr>
        <w:lastRenderedPageBreak/>
        <w:pict>
          <v:shape id="_x0000_i1035" type="#_x0000_t75" style="width:331.85pt;height:220.4pt">
            <v:imagedata r:id="rId21" o:title="За звітний рік виконано план по власних надходженнях"/>
          </v:shape>
        </w:pict>
      </w:r>
    </w:p>
    <w:p w:rsidR="005F21BC" w:rsidRDefault="00196364" w:rsidP="005509D1">
      <w:pPr>
        <w:ind w:right="-619"/>
        <w:jc w:val="both"/>
        <w:rPr>
          <w:rFonts w:ascii="Times New Roman" w:hAnsi="Times New Roman" w:cs="Times New Roman"/>
          <w:b/>
          <w:sz w:val="32"/>
          <w:szCs w:val="32"/>
          <w:lang w:val="uk-UA"/>
        </w:rPr>
      </w:pPr>
      <w:r w:rsidRPr="00196364">
        <w:rPr>
          <w:rFonts w:ascii="Times New Roman" w:hAnsi="Times New Roman" w:cs="Times New Roman"/>
          <w:b/>
          <w:sz w:val="32"/>
          <w:szCs w:val="32"/>
          <w:lang w:val="uk-UA"/>
        </w:rPr>
        <w:t xml:space="preserve">      </w:t>
      </w:r>
    </w:p>
    <w:p w:rsidR="00196364" w:rsidRPr="005509D1" w:rsidRDefault="00196364" w:rsidP="005F21BC">
      <w:pPr>
        <w:ind w:right="-619" w:firstLine="708"/>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Структура  власних  доходів загального фонду за 2017 рік:</w:t>
      </w:r>
    </w:p>
    <w:p w:rsidR="00694014" w:rsidRPr="005509D1"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а</w:t>
      </w:r>
      <w:r w:rsidR="00196364" w:rsidRPr="005509D1">
        <w:rPr>
          <w:rFonts w:ascii="Times New Roman" w:hAnsi="Times New Roman" w:cs="Times New Roman"/>
          <w:sz w:val="32"/>
          <w:szCs w:val="32"/>
          <w:lang w:val="uk-UA"/>
        </w:rPr>
        <w:t xml:space="preserve">кцизний збір </w:t>
      </w:r>
      <w:r w:rsidRPr="005509D1">
        <w:rPr>
          <w:rFonts w:ascii="Times New Roman" w:hAnsi="Times New Roman" w:cs="Times New Roman"/>
          <w:sz w:val="32"/>
          <w:szCs w:val="32"/>
          <w:lang w:val="uk-UA"/>
        </w:rPr>
        <w:t>-</w:t>
      </w:r>
      <w:r w:rsidR="00196364" w:rsidRPr="005509D1">
        <w:rPr>
          <w:rFonts w:ascii="Times New Roman" w:hAnsi="Times New Roman" w:cs="Times New Roman"/>
          <w:sz w:val="32"/>
          <w:szCs w:val="32"/>
          <w:lang w:val="uk-UA"/>
        </w:rPr>
        <w:t xml:space="preserve"> 7155,5 тис. грн.</w:t>
      </w:r>
      <w:r w:rsidR="00EC7C4E" w:rsidRPr="005509D1">
        <w:rPr>
          <w:rFonts w:ascii="Times New Roman" w:hAnsi="Times New Roman" w:cs="Times New Roman"/>
          <w:sz w:val="32"/>
          <w:szCs w:val="32"/>
          <w:lang w:val="uk-UA"/>
        </w:rPr>
        <w:t xml:space="preserve"> </w:t>
      </w:r>
      <w:r w:rsidR="00196364" w:rsidRPr="005509D1">
        <w:rPr>
          <w:rFonts w:ascii="Times New Roman" w:hAnsi="Times New Roman" w:cs="Times New Roman"/>
          <w:sz w:val="32"/>
          <w:szCs w:val="32"/>
          <w:lang w:val="uk-UA"/>
        </w:rPr>
        <w:t>-  33%  від загального обсягу власних надходжень</w:t>
      </w:r>
      <w:r w:rsidRPr="005509D1">
        <w:rPr>
          <w:rFonts w:ascii="Times New Roman" w:hAnsi="Times New Roman" w:cs="Times New Roman"/>
          <w:sz w:val="32"/>
          <w:szCs w:val="32"/>
          <w:lang w:val="uk-UA"/>
        </w:rPr>
        <w:t xml:space="preserve">; </w:t>
      </w:r>
    </w:p>
    <w:p w:rsidR="00196364" w:rsidRPr="005509D1"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є</w:t>
      </w:r>
      <w:r w:rsidR="00196364" w:rsidRPr="005509D1">
        <w:rPr>
          <w:rFonts w:ascii="Times New Roman" w:hAnsi="Times New Roman" w:cs="Times New Roman"/>
          <w:sz w:val="32"/>
          <w:szCs w:val="32"/>
          <w:lang w:val="uk-UA"/>
        </w:rPr>
        <w:t xml:space="preserve">диний податок </w:t>
      </w:r>
      <w:r w:rsidR="0070110E" w:rsidRPr="005509D1">
        <w:rPr>
          <w:rFonts w:ascii="Times New Roman" w:hAnsi="Times New Roman" w:cs="Times New Roman"/>
          <w:sz w:val="32"/>
          <w:szCs w:val="32"/>
          <w:lang w:val="uk-UA"/>
        </w:rPr>
        <w:t>-</w:t>
      </w:r>
      <w:r w:rsidR="00196364" w:rsidRPr="005509D1">
        <w:rPr>
          <w:rFonts w:ascii="Times New Roman" w:hAnsi="Times New Roman" w:cs="Times New Roman"/>
          <w:sz w:val="32"/>
          <w:szCs w:val="32"/>
          <w:lang w:val="uk-UA"/>
        </w:rPr>
        <w:t xml:space="preserve"> 5958,1 тис. грн.</w:t>
      </w:r>
      <w:r w:rsidRPr="005509D1">
        <w:rPr>
          <w:rFonts w:ascii="Times New Roman" w:hAnsi="Times New Roman" w:cs="Times New Roman"/>
          <w:sz w:val="32"/>
          <w:szCs w:val="32"/>
          <w:lang w:val="uk-UA"/>
        </w:rPr>
        <w:t xml:space="preserve"> </w:t>
      </w:r>
      <w:r w:rsidR="00196364" w:rsidRPr="005509D1">
        <w:rPr>
          <w:rFonts w:ascii="Times New Roman" w:hAnsi="Times New Roman" w:cs="Times New Roman"/>
          <w:sz w:val="32"/>
          <w:szCs w:val="32"/>
          <w:lang w:val="uk-UA"/>
        </w:rPr>
        <w:t>-</w:t>
      </w:r>
      <w:r w:rsidRPr="005509D1">
        <w:rPr>
          <w:rFonts w:ascii="Times New Roman" w:hAnsi="Times New Roman" w:cs="Times New Roman"/>
          <w:sz w:val="32"/>
          <w:szCs w:val="32"/>
          <w:lang w:val="uk-UA"/>
        </w:rPr>
        <w:t xml:space="preserve"> </w:t>
      </w:r>
      <w:r w:rsidR="00196364" w:rsidRPr="005509D1">
        <w:rPr>
          <w:rFonts w:ascii="Times New Roman" w:hAnsi="Times New Roman" w:cs="Times New Roman"/>
          <w:sz w:val="32"/>
          <w:szCs w:val="32"/>
          <w:lang w:val="uk-UA"/>
        </w:rPr>
        <w:t>28% від загального обсягу власних надходжень</w:t>
      </w:r>
      <w:r w:rsidRPr="005509D1">
        <w:rPr>
          <w:rFonts w:ascii="Times New Roman" w:hAnsi="Times New Roman" w:cs="Times New Roman"/>
          <w:sz w:val="32"/>
          <w:szCs w:val="32"/>
          <w:lang w:val="uk-UA"/>
        </w:rPr>
        <w:t>;</w:t>
      </w:r>
    </w:p>
    <w:p w:rsidR="00196364" w:rsidRPr="005509D1"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п</w:t>
      </w:r>
      <w:r w:rsidR="00196364" w:rsidRPr="005509D1">
        <w:rPr>
          <w:rFonts w:ascii="Times New Roman" w:hAnsi="Times New Roman" w:cs="Times New Roman"/>
          <w:sz w:val="32"/>
          <w:szCs w:val="32"/>
          <w:lang w:val="uk-UA"/>
        </w:rPr>
        <w:t>лата за землю -  5659,5 тис. грн.  - 26% від загального обсягу власних надходжень</w:t>
      </w:r>
      <w:r w:rsidRPr="005509D1">
        <w:rPr>
          <w:rFonts w:ascii="Times New Roman" w:hAnsi="Times New Roman" w:cs="Times New Roman"/>
          <w:sz w:val="32"/>
          <w:szCs w:val="32"/>
          <w:lang w:val="uk-UA"/>
        </w:rPr>
        <w:t>;</w:t>
      </w:r>
    </w:p>
    <w:p w:rsidR="00196364" w:rsidRPr="005509D1"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п</w:t>
      </w:r>
      <w:r w:rsidR="00196364" w:rsidRPr="005509D1">
        <w:rPr>
          <w:rFonts w:ascii="Times New Roman" w:hAnsi="Times New Roman" w:cs="Times New Roman"/>
          <w:sz w:val="32"/>
          <w:szCs w:val="32"/>
          <w:lang w:val="uk-UA"/>
        </w:rPr>
        <w:t xml:space="preserve">одаток на нерухоме майно, відмінне від земельної ділянки  1152,4 тис. грн. </w:t>
      </w:r>
      <w:r w:rsidRPr="005509D1">
        <w:rPr>
          <w:rFonts w:ascii="Times New Roman" w:hAnsi="Times New Roman" w:cs="Times New Roman"/>
          <w:sz w:val="32"/>
          <w:szCs w:val="32"/>
          <w:lang w:val="uk-UA"/>
        </w:rPr>
        <w:t>-</w:t>
      </w:r>
      <w:r w:rsidR="00196364" w:rsidRPr="005509D1">
        <w:rPr>
          <w:rFonts w:ascii="Times New Roman" w:hAnsi="Times New Roman" w:cs="Times New Roman"/>
          <w:sz w:val="32"/>
          <w:szCs w:val="32"/>
          <w:lang w:val="uk-UA"/>
        </w:rPr>
        <w:t xml:space="preserve"> 5%  від загального обсягу власних надходжень</w:t>
      </w:r>
      <w:r w:rsidRPr="005509D1">
        <w:rPr>
          <w:rFonts w:ascii="Times New Roman" w:hAnsi="Times New Roman" w:cs="Times New Roman"/>
          <w:sz w:val="32"/>
          <w:szCs w:val="32"/>
          <w:lang w:val="uk-UA"/>
        </w:rPr>
        <w:t>;</w:t>
      </w:r>
    </w:p>
    <w:p w:rsidR="00196364" w:rsidRPr="005509D1"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а</w:t>
      </w:r>
      <w:r w:rsidR="00196364" w:rsidRPr="005509D1">
        <w:rPr>
          <w:rFonts w:ascii="Times New Roman" w:hAnsi="Times New Roman" w:cs="Times New Roman"/>
          <w:sz w:val="32"/>
          <w:szCs w:val="32"/>
          <w:lang w:val="uk-UA"/>
        </w:rPr>
        <w:t xml:space="preserve">дміністративні збори та штрафи </w:t>
      </w:r>
      <w:r w:rsidRPr="005509D1">
        <w:rPr>
          <w:rFonts w:ascii="Times New Roman" w:hAnsi="Times New Roman" w:cs="Times New Roman"/>
          <w:sz w:val="32"/>
          <w:szCs w:val="32"/>
          <w:lang w:val="uk-UA"/>
        </w:rPr>
        <w:t>-</w:t>
      </w:r>
      <w:r w:rsidR="00196364" w:rsidRPr="005509D1">
        <w:rPr>
          <w:rFonts w:ascii="Times New Roman" w:hAnsi="Times New Roman" w:cs="Times New Roman"/>
          <w:sz w:val="32"/>
          <w:szCs w:val="32"/>
          <w:lang w:val="uk-UA"/>
        </w:rPr>
        <w:t xml:space="preserve"> 1176,9 тис. грн.</w:t>
      </w:r>
      <w:r w:rsidRPr="005509D1">
        <w:rPr>
          <w:rFonts w:ascii="Times New Roman" w:hAnsi="Times New Roman" w:cs="Times New Roman"/>
          <w:sz w:val="32"/>
          <w:szCs w:val="32"/>
          <w:lang w:val="uk-UA"/>
        </w:rPr>
        <w:t xml:space="preserve"> </w:t>
      </w:r>
      <w:r w:rsidR="00196364" w:rsidRPr="005509D1">
        <w:rPr>
          <w:rFonts w:ascii="Times New Roman" w:hAnsi="Times New Roman" w:cs="Times New Roman"/>
          <w:sz w:val="32"/>
          <w:szCs w:val="32"/>
          <w:lang w:val="uk-UA"/>
        </w:rPr>
        <w:t>- 5%  від загального обсягу власних надходжень</w:t>
      </w:r>
      <w:r w:rsidRPr="005509D1">
        <w:rPr>
          <w:rFonts w:ascii="Times New Roman" w:hAnsi="Times New Roman" w:cs="Times New Roman"/>
          <w:sz w:val="32"/>
          <w:szCs w:val="32"/>
          <w:lang w:val="uk-UA"/>
        </w:rPr>
        <w:t>;</w:t>
      </w:r>
    </w:p>
    <w:p w:rsidR="00196364" w:rsidRDefault="00694014" w:rsidP="00396EF5">
      <w:pPr>
        <w:pStyle w:val="aa"/>
        <w:numPr>
          <w:ilvl w:val="0"/>
          <w:numId w:val="16"/>
        </w:numPr>
        <w:ind w:left="0" w:right="-619" w:firstLine="0"/>
        <w:jc w:val="both"/>
        <w:rPr>
          <w:rFonts w:ascii="Times New Roman" w:hAnsi="Times New Roman" w:cs="Times New Roman"/>
          <w:sz w:val="32"/>
          <w:szCs w:val="32"/>
          <w:lang w:val="uk-UA"/>
        </w:rPr>
      </w:pPr>
      <w:r w:rsidRPr="005509D1">
        <w:rPr>
          <w:rFonts w:ascii="Times New Roman" w:hAnsi="Times New Roman" w:cs="Times New Roman"/>
          <w:sz w:val="32"/>
          <w:szCs w:val="32"/>
          <w:lang w:val="uk-UA"/>
        </w:rPr>
        <w:t>і</w:t>
      </w:r>
      <w:r w:rsidR="00196364" w:rsidRPr="005509D1">
        <w:rPr>
          <w:rFonts w:ascii="Times New Roman" w:hAnsi="Times New Roman" w:cs="Times New Roman"/>
          <w:sz w:val="32"/>
          <w:szCs w:val="32"/>
          <w:lang w:val="uk-UA"/>
        </w:rPr>
        <w:t>нші надходження</w:t>
      </w:r>
      <w:r w:rsidRPr="005509D1">
        <w:rPr>
          <w:rFonts w:ascii="Times New Roman" w:hAnsi="Times New Roman" w:cs="Times New Roman"/>
          <w:sz w:val="32"/>
          <w:szCs w:val="32"/>
          <w:lang w:val="uk-UA"/>
        </w:rPr>
        <w:t xml:space="preserve"> </w:t>
      </w:r>
      <w:r w:rsidR="00196364" w:rsidRPr="005509D1">
        <w:rPr>
          <w:rFonts w:ascii="Times New Roman" w:hAnsi="Times New Roman" w:cs="Times New Roman"/>
          <w:sz w:val="32"/>
          <w:szCs w:val="32"/>
          <w:lang w:val="uk-UA"/>
        </w:rPr>
        <w:t xml:space="preserve">- 328,2 тис. грн. </w:t>
      </w:r>
      <w:r w:rsidRPr="005509D1">
        <w:rPr>
          <w:rFonts w:ascii="Times New Roman" w:hAnsi="Times New Roman" w:cs="Times New Roman"/>
          <w:sz w:val="32"/>
          <w:szCs w:val="32"/>
          <w:lang w:val="uk-UA"/>
        </w:rPr>
        <w:t>-</w:t>
      </w:r>
      <w:r w:rsidR="00196364" w:rsidRPr="005509D1">
        <w:rPr>
          <w:rFonts w:ascii="Times New Roman" w:hAnsi="Times New Roman" w:cs="Times New Roman"/>
          <w:sz w:val="32"/>
          <w:szCs w:val="32"/>
          <w:lang w:val="uk-UA"/>
        </w:rPr>
        <w:t xml:space="preserve"> 3% від загального обсягу власних надходжень.</w:t>
      </w:r>
    </w:p>
    <w:p w:rsidR="005F21BC" w:rsidRPr="005509D1" w:rsidRDefault="005F21BC" w:rsidP="005F21BC">
      <w:pPr>
        <w:pStyle w:val="aa"/>
        <w:ind w:left="0" w:right="-619"/>
        <w:jc w:val="both"/>
        <w:rPr>
          <w:rFonts w:ascii="Times New Roman" w:hAnsi="Times New Roman" w:cs="Times New Roman"/>
          <w:sz w:val="32"/>
          <w:szCs w:val="32"/>
          <w:lang w:val="uk-UA"/>
        </w:rPr>
      </w:pPr>
    </w:p>
    <w:p w:rsidR="005509D1" w:rsidRPr="00C20636" w:rsidRDefault="005509D1" w:rsidP="005509D1">
      <w:pPr>
        <w:pStyle w:val="aa"/>
        <w:ind w:left="0" w:right="-619"/>
        <w:jc w:val="center"/>
        <w:rPr>
          <w:rFonts w:ascii="Times New Roman" w:hAnsi="Times New Roman" w:cs="Times New Roman"/>
          <w:sz w:val="32"/>
          <w:szCs w:val="32"/>
          <w:highlight w:val="yellow"/>
          <w:lang w:val="uk-UA"/>
        </w:rPr>
      </w:pPr>
      <w:r>
        <w:rPr>
          <w:rFonts w:ascii="Times New Roman" w:hAnsi="Times New Roman" w:cs="Times New Roman"/>
          <w:noProof/>
          <w:sz w:val="32"/>
          <w:szCs w:val="32"/>
        </w:rPr>
        <w:drawing>
          <wp:inline distT="0" distB="0" distL="0" distR="0">
            <wp:extent cx="5075695" cy="2433099"/>
            <wp:effectExtent l="19050" t="0" r="0" b="0"/>
            <wp:docPr id="173" name="Рисунок 173" descr="D:\Локальная сеть\0.Шупенко Алексей Владимирович\Звит миського голови\Виконання бюджету міста за 2017 рік\Структура  власних  доходів загального фонду за 2017 рі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Локальная сеть\0.Шупенко Алексей Владимирович\Звит миського голови\Виконання бюджету міста за 2017 рік\Структура  власних  доходів загального фонду за 2017 рік.jpg"/>
                    <pic:cNvPicPr>
                      <a:picLocks noChangeAspect="1" noChangeArrowheads="1"/>
                    </pic:cNvPicPr>
                  </pic:nvPicPr>
                  <pic:blipFill>
                    <a:blip r:embed="rId22"/>
                    <a:srcRect/>
                    <a:stretch>
                      <a:fillRect/>
                    </a:stretch>
                  </pic:blipFill>
                  <pic:spPr bwMode="auto">
                    <a:xfrm>
                      <a:off x="0" y="0"/>
                      <a:ext cx="5086318" cy="2438191"/>
                    </a:xfrm>
                    <a:prstGeom prst="rect">
                      <a:avLst/>
                    </a:prstGeom>
                    <a:noFill/>
                    <a:ln w="9525">
                      <a:noFill/>
                      <a:miter lim="800000"/>
                      <a:headEnd/>
                      <a:tailEnd/>
                    </a:ln>
                  </pic:spPr>
                </pic:pic>
              </a:graphicData>
            </a:graphic>
          </wp:inline>
        </w:drawing>
      </w:r>
    </w:p>
    <w:p w:rsidR="00196364" w:rsidRPr="00196364" w:rsidRDefault="00196364" w:rsidP="00396EF5">
      <w:pPr>
        <w:ind w:right="-619"/>
        <w:jc w:val="both"/>
        <w:rPr>
          <w:rFonts w:ascii="Times New Roman" w:hAnsi="Times New Roman" w:cs="Times New Roman"/>
          <w:sz w:val="32"/>
          <w:szCs w:val="32"/>
          <w:lang w:val="uk-UA"/>
        </w:rPr>
      </w:pPr>
    </w:p>
    <w:p w:rsid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lastRenderedPageBreak/>
        <w:t xml:space="preserve">   </w:t>
      </w:r>
      <w:r w:rsidR="00694014">
        <w:rPr>
          <w:rFonts w:ascii="Times New Roman" w:hAnsi="Times New Roman" w:cs="Times New Roman"/>
          <w:sz w:val="32"/>
          <w:szCs w:val="32"/>
          <w:lang w:val="uk-UA"/>
        </w:rPr>
        <w:tab/>
      </w:r>
      <w:r w:rsidRPr="00694014">
        <w:rPr>
          <w:rFonts w:ascii="Times New Roman" w:hAnsi="Times New Roman" w:cs="Times New Roman"/>
          <w:sz w:val="32"/>
          <w:szCs w:val="32"/>
          <w:lang w:val="uk-UA"/>
        </w:rPr>
        <w:t>В порівнянні з 2016 роком перевиконання власних фактичних надходжень доходів загального фонду у 2017 році склало 4044 тис. грн.</w:t>
      </w:r>
      <w:r w:rsidR="00694014">
        <w:rPr>
          <w:rFonts w:ascii="Times New Roman" w:hAnsi="Times New Roman" w:cs="Times New Roman"/>
          <w:sz w:val="32"/>
          <w:szCs w:val="32"/>
          <w:lang w:val="uk-UA"/>
        </w:rPr>
        <w:t xml:space="preserve">, що на </w:t>
      </w:r>
      <w:r w:rsidRPr="00694014">
        <w:rPr>
          <w:rFonts w:ascii="Times New Roman" w:hAnsi="Times New Roman" w:cs="Times New Roman"/>
          <w:sz w:val="32"/>
          <w:szCs w:val="32"/>
          <w:lang w:val="uk-UA"/>
        </w:rPr>
        <w:t>23%</w:t>
      </w:r>
      <w:r w:rsidR="00694014">
        <w:rPr>
          <w:rFonts w:ascii="Times New Roman" w:hAnsi="Times New Roman" w:cs="Times New Roman"/>
          <w:sz w:val="32"/>
          <w:szCs w:val="32"/>
          <w:lang w:val="uk-UA"/>
        </w:rPr>
        <w:t xml:space="preserve"> більше </w:t>
      </w:r>
      <w:r w:rsidRPr="00196364">
        <w:rPr>
          <w:rFonts w:ascii="Times New Roman" w:hAnsi="Times New Roman" w:cs="Times New Roman"/>
          <w:sz w:val="32"/>
          <w:szCs w:val="32"/>
          <w:lang w:val="uk-UA"/>
        </w:rPr>
        <w:t>( 2017</w:t>
      </w:r>
      <w:r w:rsidR="00A70A10">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- 21431,3 тис. грн., 2016</w:t>
      </w:r>
      <w:r w:rsidR="00A70A10">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- 17387,3</w:t>
      </w:r>
      <w:r w:rsidR="00694014">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тис. грн.).</w:t>
      </w:r>
    </w:p>
    <w:p w:rsidR="00C20636" w:rsidRPr="00196364" w:rsidRDefault="005F21BC" w:rsidP="00C20636">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36" type="#_x0000_t75" style="width:365pt;height:248.55pt">
            <v:imagedata r:id="rId23" o:title="Перевиконання"/>
          </v:shape>
        </w:pict>
      </w:r>
    </w:p>
    <w:p w:rsidR="005509D1" w:rsidRDefault="00196364" w:rsidP="00396EF5">
      <w:pPr>
        <w:ind w:right="-619"/>
        <w:jc w:val="both"/>
        <w:rPr>
          <w:rFonts w:ascii="Times New Roman" w:hAnsi="Times New Roman" w:cs="Times New Roman"/>
          <w:sz w:val="32"/>
          <w:szCs w:val="32"/>
          <w:lang w:val="uk-UA"/>
        </w:rPr>
      </w:pPr>
      <w:r w:rsidRPr="00694014">
        <w:rPr>
          <w:rFonts w:ascii="Times New Roman" w:hAnsi="Times New Roman" w:cs="Times New Roman"/>
          <w:sz w:val="32"/>
          <w:szCs w:val="32"/>
          <w:lang w:val="uk-UA"/>
        </w:rPr>
        <w:t xml:space="preserve">       </w:t>
      </w:r>
    </w:p>
    <w:p w:rsidR="00196364" w:rsidRPr="00694014" w:rsidRDefault="00196364" w:rsidP="005509D1">
      <w:pPr>
        <w:ind w:right="-619" w:firstLine="708"/>
        <w:jc w:val="both"/>
        <w:rPr>
          <w:rFonts w:ascii="Times New Roman" w:hAnsi="Times New Roman" w:cs="Times New Roman"/>
          <w:sz w:val="32"/>
          <w:szCs w:val="32"/>
          <w:lang w:val="uk-UA"/>
        </w:rPr>
      </w:pPr>
      <w:r w:rsidRPr="00694014">
        <w:rPr>
          <w:rFonts w:ascii="Times New Roman" w:hAnsi="Times New Roman" w:cs="Times New Roman"/>
          <w:sz w:val="32"/>
          <w:szCs w:val="32"/>
          <w:lang w:val="uk-UA"/>
        </w:rPr>
        <w:t xml:space="preserve"> Видаткова частина міського бюджету за 2017 рік склала 36332,1 тис.</w:t>
      </w:r>
      <w:r w:rsidR="00694014">
        <w:rPr>
          <w:rFonts w:ascii="Times New Roman" w:hAnsi="Times New Roman" w:cs="Times New Roman"/>
          <w:sz w:val="32"/>
          <w:szCs w:val="32"/>
          <w:lang w:val="uk-UA"/>
        </w:rPr>
        <w:t xml:space="preserve"> </w:t>
      </w:r>
      <w:r w:rsidRPr="00694014">
        <w:rPr>
          <w:rFonts w:ascii="Times New Roman" w:hAnsi="Times New Roman" w:cs="Times New Roman"/>
          <w:sz w:val="32"/>
          <w:szCs w:val="32"/>
          <w:lang w:val="uk-UA"/>
        </w:rPr>
        <w:t>грн., в т.ч.:</w:t>
      </w:r>
    </w:p>
    <w:p w:rsidR="00694014"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694014">
        <w:rPr>
          <w:rFonts w:ascii="Times New Roman" w:hAnsi="Times New Roman" w:cs="Times New Roman"/>
          <w:sz w:val="32"/>
          <w:szCs w:val="32"/>
          <w:lang w:val="uk-UA"/>
        </w:rPr>
        <w:t>поточні видатки</w:t>
      </w:r>
      <w:r w:rsidR="00694014">
        <w:rPr>
          <w:rFonts w:ascii="Times New Roman" w:hAnsi="Times New Roman" w:cs="Times New Roman"/>
          <w:sz w:val="32"/>
          <w:szCs w:val="32"/>
          <w:lang w:val="uk-UA"/>
        </w:rPr>
        <w:t xml:space="preserve"> </w:t>
      </w:r>
      <w:r w:rsidRPr="00694014">
        <w:rPr>
          <w:rFonts w:ascii="Times New Roman" w:hAnsi="Times New Roman" w:cs="Times New Roman"/>
          <w:sz w:val="32"/>
          <w:szCs w:val="32"/>
          <w:lang w:val="uk-UA"/>
        </w:rPr>
        <w:t>(</w:t>
      </w:r>
      <w:r w:rsidR="00694014">
        <w:rPr>
          <w:rFonts w:ascii="Times New Roman" w:hAnsi="Times New Roman" w:cs="Times New Roman"/>
          <w:sz w:val="32"/>
          <w:szCs w:val="32"/>
          <w:lang w:val="uk-UA"/>
        </w:rPr>
        <w:t>з</w:t>
      </w:r>
      <w:r w:rsidRPr="00694014">
        <w:rPr>
          <w:rFonts w:ascii="Times New Roman" w:hAnsi="Times New Roman" w:cs="Times New Roman"/>
          <w:sz w:val="32"/>
          <w:szCs w:val="32"/>
          <w:lang w:val="uk-UA"/>
        </w:rPr>
        <w:t xml:space="preserve">агальний фонд) </w:t>
      </w:r>
      <w:r w:rsidR="00694014">
        <w:rPr>
          <w:rFonts w:ascii="Times New Roman" w:hAnsi="Times New Roman" w:cs="Times New Roman"/>
          <w:sz w:val="32"/>
          <w:szCs w:val="32"/>
          <w:lang w:val="uk-UA"/>
        </w:rPr>
        <w:t>-</w:t>
      </w:r>
      <w:r w:rsidRPr="00694014">
        <w:rPr>
          <w:rFonts w:ascii="Times New Roman" w:hAnsi="Times New Roman" w:cs="Times New Roman"/>
          <w:sz w:val="32"/>
          <w:szCs w:val="32"/>
          <w:lang w:val="uk-UA"/>
        </w:rPr>
        <w:t xml:space="preserve"> 24656,3</w:t>
      </w:r>
      <w:r w:rsidR="00694014">
        <w:rPr>
          <w:rFonts w:ascii="Times New Roman" w:hAnsi="Times New Roman" w:cs="Times New Roman"/>
          <w:sz w:val="32"/>
          <w:szCs w:val="32"/>
          <w:lang w:val="uk-UA"/>
        </w:rPr>
        <w:t xml:space="preserve"> </w:t>
      </w:r>
      <w:r w:rsidRPr="00694014">
        <w:rPr>
          <w:rFonts w:ascii="Times New Roman" w:hAnsi="Times New Roman" w:cs="Times New Roman"/>
          <w:sz w:val="32"/>
          <w:szCs w:val="32"/>
          <w:lang w:val="uk-UA"/>
        </w:rPr>
        <w:t>тис.</w:t>
      </w:r>
      <w:r w:rsidR="00694014">
        <w:rPr>
          <w:rFonts w:ascii="Times New Roman" w:hAnsi="Times New Roman" w:cs="Times New Roman"/>
          <w:sz w:val="32"/>
          <w:szCs w:val="32"/>
          <w:lang w:val="uk-UA"/>
        </w:rPr>
        <w:t xml:space="preserve"> </w:t>
      </w:r>
      <w:r w:rsidRPr="00694014">
        <w:rPr>
          <w:rFonts w:ascii="Times New Roman" w:hAnsi="Times New Roman" w:cs="Times New Roman"/>
          <w:sz w:val="32"/>
          <w:szCs w:val="32"/>
          <w:lang w:val="uk-UA"/>
        </w:rPr>
        <w:t xml:space="preserve">грн., </w:t>
      </w:r>
    </w:p>
    <w:p w:rsidR="00196364" w:rsidRPr="009C673F" w:rsidRDefault="00196364" w:rsidP="00396EF5">
      <w:pPr>
        <w:pStyle w:val="aa"/>
        <w:numPr>
          <w:ilvl w:val="0"/>
          <w:numId w:val="16"/>
        </w:numPr>
        <w:ind w:left="0" w:right="-619" w:firstLine="0"/>
        <w:jc w:val="both"/>
        <w:rPr>
          <w:rFonts w:ascii="Times New Roman" w:hAnsi="Times New Roman" w:cs="Times New Roman"/>
          <w:sz w:val="32"/>
          <w:szCs w:val="32"/>
          <w:lang w:val="uk-UA"/>
        </w:rPr>
      </w:pPr>
      <w:r w:rsidRPr="009C673F">
        <w:rPr>
          <w:rFonts w:ascii="Times New Roman" w:hAnsi="Times New Roman" w:cs="Times New Roman"/>
          <w:sz w:val="32"/>
          <w:szCs w:val="32"/>
          <w:lang w:val="uk-UA"/>
        </w:rPr>
        <w:t xml:space="preserve">капітальні видатки (спеціальний фонд) </w:t>
      </w:r>
      <w:r w:rsidR="00694014" w:rsidRPr="009C673F">
        <w:rPr>
          <w:rFonts w:ascii="Times New Roman" w:hAnsi="Times New Roman" w:cs="Times New Roman"/>
          <w:sz w:val="32"/>
          <w:szCs w:val="32"/>
          <w:lang w:val="uk-UA"/>
        </w:rPr>
        <w:t>-</w:t>
      </w:r>
      <w:r w:rsidRPr="009C673F">
        <w:rPr>
          <w:rFonts w:ascii="Times New Roman" w:hAnsi="Times New Roman" w:cs="Times New Roman"/>
          <w:sz w:val="32"/>
          <w:szCs w:val="32"/>
          <w:lang w:val="uk-UA"/>
        </w:rPr>
        <w:t xml:space="preserve"> 11675,7 тис.</w:t>
      </w:r>
      <w:r w:rsidR="00694014" w:rsidRPr="009C673F">
        <w:rPr>
          <w:rFonts w:ascii="Times New Roman" w:hAnsi="Times New Roman" w:cs="Times New Roman"/>
          <w:sz w:val="32"/>
          <w:szCs w:val="32"/>
          <w:lang w:val="uk-UA"/>
        </w:rPr>
        <w:t xml:space="preserve"> </w:t>
      </w:r>
      <w:r w:rsidRPr="009C673F">
        <w:rPr>
          <w:rFonts w:ascii="Times New Roman" w:hAnsi="Times New Roman" w:cs="Times New Roman"/>
          <w:sz w:val="32"/>
          <w:szCs w:val="32"/>
          <w:lang w:val="uk-UA"/>
        </w:rPr>
        <w:t>грн.</w:t>
      </w:r>
    </w:p>
    <w:p w:rsid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b/>
          <w:sz w:val="32"/>
          <w:szCs w:val="32"/>
          <w:lang w:val="uk-UA"/>
        </w:rPr>
        <w:t xml:space="preserve">       </w:t>
      </w:r>
      <w:r w:rsidRPr="00694014">
        <w:rPr>
          <w:rFonts w:ascii="Times New Roman" w:hAnsi="Times New Roman" w:cs="Times New Roman"/>
          <w:sz w:val="32"/>
          <w:szCs w:val="32"/>
          <w:lang w:val="uk-UA"/>
        </w:rPr>
        <w:t>Фінансування видатків у 2017 році відбувалося за програмно-цільовим методом.</w:t>
      </w:r>
    </w:p>
    <w:p w:rsidR="00694014" w:rsidRPr="00196364" w:rsidRDefault="009C673F"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96364" w:rsidRPr="00196364">
        <w:rPr>
          <w:rFonts w:ascii="Times New Roman" w:hAnsi="Times New Roman" w:cs="Times New Roman"/>
          <w:sz w:val="32"/>
          <w:szCs w:val="32"/>
          <w:lang w:val="uk-UA"/>
        </w:rPr>
        <w:t xml:space="preserve">Профінансовано 10 </w:t>
      </w:r>
      <w:r w:rsidR="00BD3157">
        <w:rPr>
          <w:rFonts w:ascii="Times New Roman" w:hAnsi="Times New Roman" w:cs="Times New Roman"/>
          <w:sz w:val="32"/>
          <w:szCs w:val="32"/>
          <w:lang w:val="uk-UA"/>
        </w:rPr>
        <w:t xml:space="preserve"> </w:t>
      </w:r>
      <w:r w:rsidR="00196364" w:rsidRPr="00196364">
        <w:rPr>
          <w:rFonts w:ascii="Times New Roman" w:hAnsi="Times New Roman" w:cs="Times New Roman"/>
          <w:sz w:val="32"/>
          <w:szCs w:val="32"/>
          <w:lang w:val="uk-UA"/>
        </w:rPr>
        <w:t>Програм гуманітарного спрямування</w:t>
      </w:r>
      <w:r w:rsidR="005509D1">
        <w:rPr>
          <w:rFonts w:ascii="Times New Roman" w:hAnsi="Times New Roman" w:cs="Times New Roman"/>
          <w:sz w:val="32"/>
          <w:szCs w:val="32"/>
          <w:lang w:val="uk-UA"/>
        </w:rPr>
        <w:t xml:space="preserve"> </w:t>
      </w:r>
      <w:r w:rsidR="00196364" w:rsidRPr="00196364">
        <w:rPr>
          <w:rFonts w:ascii="Times New Roman" w:hAnsi="Times New Roman" w:cs="Times New Roman"/>
          <w:sz w:val="32"/>
          <w:szCs w:val="32"/>
          <w:lang w:val="uk-UA"/>
        </w:rPr>
        <w:t>(молодіжна політика, культура, спорт, громадські роботи, соціальний захист) на загальну суму 930,943</w:t>
      </w:r>
      <w:r w:rsidR="00694014">
        <w:rPr>
          <w:rFonts w:ascii="Times New Roman" w:hAnsi="Times New Roman" w:cs="Times New Roman"/>
          <w:sz w:val="32"/>
          <w:szCs w:val="32"/>
          <w:lang w:val="uk-UA"/>
        </w:rPr>
        <w:t xml:space="preserve"> </w:t>
      </w:r>
      <w:r w:rsidR="00196364" w:rsidRPr="00196364">
        <w:rPr>
          <w:rFonts w:ascii="Times New Roman" w:hAnsi="Times New Roman" w:cs="Times New Roman"/>
          <w:sz w:val="32"/>
          <w:szCs w:val="32"/>
          <w:lang w:val="uk-UA"/>
        </w:rPr>
        <w:t>тис. грн. Крім того, міським бюджетом в цій галузі надавалися поточні трансферти органам державного управління інших рівнів на суму 180,8 тис. грн.</w:t>
      </w:r>
    </w:p>
    <w:p w:rsidR="00196364" w:rsidRP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   </w:t>
      </w:r>
      <w:r w:rsidR="00694014">
        <w:rPr>
          <w:rFonts w:ascii="Times New Roman" w:hAnsi="Times New Roman" w:cs="Times New Roman"/>
          <w:sz w:val="32"/>
          <w:szCs w:val="32"/>
          <w:lang w:val="uk-UA"/>
        </w:rPr>
        <w:tab/>
      </w:r>
      <w:r w:rsidRPr="00196364">
        <w:rPr>
          <w:rFonts w:ascii="Times New Roman" w:hAnsi="Times New Roman" w:cs="Times New Roman"/>
          <w:sz w:val="32"/>
          <w:szCs w:val="32"/>
          <w:lang w:val="uk-UA"/>
        </w:rPr>
        <w:t>В межах запланованих видатків профінансовано 4 Програми  підтримки та утримання житлово-комунального господарства на загальну суму 478 тис. грн.</w:t>
      </w:r>
      <w:r w:rsidR="00694014">
        <w:rPr>
          <w:rFonts w:ascii="Times New Roman" w:hAnsi="Times New Roman" w:cs="Times New Roman"/>
          <w:sz w:val="32"/>
          <w:szCs w:val="32"/>
          <w:lang w:val="uk-UA"/>
        </w:rPr>
        <w:t>; н</w:t>
      </w:r>
      <w:r w:rsidRPr="00196364">
        <w:rPr>
          <w:rFonts w:ascii="Times New Roman" w:hAnsi="Times New Roman" w:cs="Times New Roman"/>
          <w:sz w:val="32"/>
          <w:szCs w:val="32"/>
          <w:lang w:val="uk-UA"/>
        </w:rPr>
        <w:t>а заходи, пов’язані з поліпшенням водопостачання у місті з міського бюджету було витрачено 627,8 тис. грн.</w:t>
      </w:r>
      <w:r w:rsidR="00694014">
        <w:rPr>
          <w:rFonts w:ascii="Times New Roman" w:hAnsi="Times New Roman" w:cs="Times New Roman"/>
          <w:sz w:val="32"/>
          <w:szCs w:val="32"/>
          <w:lang w:val="uk-UA"/>
        </w:rPr>
        <w:t>;</w:t>
      </w:r>
      <w:r w:rsidRPr="00196364">
        <w:rPr>
          <w:rFonts w:ascii="Times New Roman" w:hAnsi="Times New Roman" w:cs="Times New Roman"/>
          <w:sz w:val="32"/>
          <w:szCs w:val="32"/>
          <w:lang w:val="uk-UA"/>
        </w:rPr>
        <w:t xml:space="preserve"> на утримання та розвиток інфраструктури доріг</w:t>
      </w:r>
      <w:r w:rsidR="00694014">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w:t>
      </w:r>
      <w:r w:rsidR="00694014">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4759,4 тис. грн.</w:t>
      </w:r>
      <w:r w:rsidR="00694014">
        <w:rPr>
          <w:rFonts w:ascii="Times New Roman" w:hAnsi="Times New Roman" w:cs="Times New Roman"/>
          <w:sz w:val="32"/>
          <w:szCs w:val="32"/>
          <w:lang w:val="uk-UA"/>
        </w:rPr>
        <w:t>;</w:t>
      </w:r>
      <w:r w:rsidRPr="00196364">
        <w:rPr>
          <w:rFonts w:ascii="Times New Roman" w:hAnsi="Times New Roman" w:cs="Times New Roman"/>
          <w:sz w:val="32"/>
          <w:szCs w:val="32"/>
          <w:lang w:val="uk-UA"/>
        </w:rPr>
        <w:t xml:space="preserve"> на реалізацію заходів щодо інвестиційного розвитку територій (капітальне будівництво та реконструкція об’єктів) 3504 тис. грн.  </w:t>
      </w:r>
    </w:p>
    <w:p w:rsidR="00196364" w:rsidRP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  </w:t>
      </w:r>
      <w:r w:rsidR="00694014">
        <w:rPr>
          <w:rFonts w:ascii="Times New Roman" w:hAnsi="Times New Roman" w:cs="Times New Roman"/>
          <w:sz w:val="32"/>
          <w:szCs w:val="32"/>
          <w:lang w:val="uk-UA"/>
        </w:rPr>
        <w:tab/>
      </w:r>
      <w:r w:rsidRPr="00694014">
        <w:rPr>
          <w:rFonts w:ascii="Times New Roman" w:hAnsi="Times New Roman" w:cs="Times New Roman"/>
          <w:sz w:val="32"/>
          <w:szCs w:val="32"/>
          <w:lang w:val="uk-UA"/>
        </w:rPr>
        <w:t>На утримання комунальних дошкільних  навчальних закладів у 2017 році профінансовано 13392,6 тис. грн., що на</w:t>
      </w:r>
      <w:r w:rsidRPr="00196364">
        <w:rPr>
          <w:rFonts w:ascii="Times New Roman" w:hAnsi="Times New Roman" w:cs="Times New Roman"/>
          <w:sz w:val="32"/>
          <w:szCs w:val="32"/>
          <w:lang w:val="uk-UA"/>
        </w:rPr>
        <w:t xml:space="preserve"> 35% або на 3479,1</w:t>
      </w:r>
      <w:r w:rsidR="0070110E">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xml:space="preserve">тис. грн. більше, </w:t>
      </w:r>
      <w:r w:rsidR="00367E18">
        <w:rPr>
          <w:rFonts w:ascii="Times New Roman" w:hAnsi="Times New Roman" w:cs="Times New Roman"/>
          <w:sz w:val="32"/>
          <w:szCs w:val="32"/>
          <w:lang w:val="uk-UA"/>
        </w:rPr>
        <w:t>в порівнянні з</w:t>
      </w:r>
      <w:r w:rsidRPr="00196364">
        <w:rPr>
          <w:rFonts w:ascii="Times New Roman" w:hAnsi="Times New Roman" w:cs="Times New Roman"/>
          <w:sz w:val="32"/>
          <w:szCs w:val="32"/>
          <w:lang w:val="uk-UA"/>
        </w:rPr>
        <w:t xml:space="preserve"> 2016 ро</w:t>
      </w:r>
      <w:r w:rsidR="00367E18">
        <w:rPr>
          <w:rFonts w:ascii="Times New Roman" w:hAnsi="Times New Roman" w:cs="Times New Roman"/>
          <w:sz w:val="32"/>
          <w:szCs w:val="32"/>
          <w:lang w:val="uk-UA"/>
        </w:rPr>
        <w:t>ком</w:t>
      </w:r>
      <w:r w:rsidRPr="00196364">
        <w:rPr>
          <w:rFonts w:ascii="Times New Roman" w:hAnsi="Times New Roman" w:cs="Times New Roman"/>
          <w:sz w:val="32"/>
          <w:szCs w:val="32"/>
          <w:lang w:val="uk-UA"/>
        </w:rPr>
        <w:t xml:space="preserve">. </w:t>
      </w:r>
    </w:p>
    <w:p w:rsidR="00196364" w:rsidRP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lastRenderedPageBreak/>
        <w:t xml:space="preserve"> </w:t>
      </w:r>
      <w:r w:rsidR="00367E18">
        <w:rPr>
          <w:rFonts w:ascii="Times New Roman" w:hAnsi="Times New Roman" w:cs="Times New Roman"/>
          <w:sz w:val="32"/>
          <w:szCs w:val="32"/>
          <w:lang w:val="uk-UA"/>
        </w:rPr>
        <w:tab/>
      </w:r>
      <w:r w:rsidRPr="00196364">
        <w:rPr>
          <w:rFonts w:ascii="Times New Roman" w:hAnsi="Times New Roman" w:cs="Times New Roman"/>
          <w:sz w:val="32"/>
          <w:szCs w:val="32"/>
          <w:lang w:val="uk-UA"/>
        </w:rPr>
        <w:t xml:space="preserve">На фінансування заробітної плати з нарахуваннями витрачено 10437,5 тис. грн., на харчування </w:t>
      </w:r>
      <w:r w:rsidR="00A70A10">
        <w:rPr>
          <w:rFonts w:ascii="Times New Roman" w:hAnsi="Times New Roman" w:cs="Times New Roman"/>
          <w:sz w:val="32"/>
          <w:szCs w:val="32"/>
          <w:lang w:val="uk-UA"/>
        </w:rPr>
        <w:t>-</w:t>
      </w:r>
      <w:r w:rsidRPr="00196364">
        <w:rPr>
          <w:rFonts w:ascii="Times New Roman" w:hAnsi="Times New Roman" w:cs="Times New Roman"/>
          <w:sz w:val="32"/>
          <w:szCs w:val="32"/>
          <w:lang w:val="uk-UA"/>
        </w:rPr>
        <w:t xml:space="preserve"> 1024,3тис. грн., на комунальні платежі 1409,5 тис. </w:t>
      </w:r>
      <w:r w:rsidR="00367E18">
        <w:rPr>
          <w:rFonts w:ascii="Times New Roman" w:hAnsi="Times New Roman" w:cs="Times New Roman"/>
          <w:sz w:val="32"/>
          <w:szCs w:val="32"/>
          <w:lang w:val="uk-UA"/>
        </w:rPr>
        <w:t>грн.</w:t>
      </w:r>
    </w:p>
    <w:p w:rsidR="00A6655F" w:rsidRDefault="00367E18"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96364" w:rsidRPr="00367E18">
        <w:rPr>
          <w:rFonts w:ascii="Times New Roman" w:hAnsi="Times New Roman" w:cs="Times New Roman"/>
          <w:sz w:val="32"/>
          <w:szCs w:val="32"/>
          <w:lang w:val="uk-UA"/>
        </w:rPr>
        <w:t xml:space="preserve">Організаційне, інформаційно-аналітичне та матеріально-технічне забезпечення </w:t>
      </w:r>
      <w:r w:rsidR="00196364" w:rsidRPr="00196364">
        <w:rPr>
          <w:rFonts w:ascii="Times New Roman" w:hAnsi="Times New Roman" w:cs="Times New Roman"/>
          <w:sz w:val="32"/>
          <w:szCs w:val="32"/>
          <w:lang w:val="uk-UA"/>
        </w:rPr>
        <w:t xml:space="preserve">діяльності міської ради  профінансоване в межах запланованих кошторисом видатків на загальну суму 6175,4 тис. грн. по загальному фонду, та 1162,2 тис. грн. по спеціальному фонду, в т.ч. на капітальний ремонт адміністративної будівлі витрачено майже 800 тис. грн., на придбання обладнання і предметів довгострокового користування </w:t>
      </w:r>
      <w:r>
        <w:rPr>
          <w:rFonts w:ascii="Times New Roman" w:hAnsi="Times New Roman" w:cs="Times New Roman"/>
          <w:sz w:val="32"/>
          <w:szCs w:val="32"/>
          <w:lang w:val="uk-UA"/>
        </w:rPr>
        <w:t>-</w:t>
      </w:r>
      <w:r w:rsidR="00196364" w:rsidRPr="00196364">
        <w:rPr>
          <w:rFonts w:ascii="Times New Roman" w:hAnsi="Times New Roman" w:cs="Times New Roman"/>
          <w:sz w:val="32"/>
          <w:szCs w:val="32"/>
          <w:lang w:val="uk-UA"/>
        </w:rPr>
        <w:t xml:space="preserve"> 366 тис. грн.</w:t>
      </w:r>
    </w:p>
    <w:p w:rsidR="0070110E" w:rsidRDefault="00196364" w:rsidP="00396EF5">
      <w:pPr>
        <w:ind w:right="-619"/>
        <w:jc w:val="both"/>
        <w:rPr>
          <w:rFonts w:ascii="Times New Roman" w:hAnsi="Times New Roman" w:cs="Times New Roman"/>
          <w:b/>
          <w:sz w:val="32"/>
          <w:szCs w:val="32"/>
          <w:lang w:val="uk-UA"/>
        </w:rPr>
      </w:pPr>
      <w:r w:rsidRPr="00196364">
        <w:rPr>
          <w:rFonts w:ascii="Times New Roman" w:hAnsi="Times New Roman" w:cs="Times New Roman"/>
          <w:sz w:val="32"/>
          <w:szCs w:val="32"/>
          <w:lang w:val="uk-UA"/>
        </w:rPr>
        <w:t xml:space="preserve">  </w:t>
      </w:r>
      <w:r w:rsidR="00367E18">
        <w:rPr>
          <w:rFonts w:ascii="Times New Roman" w:hAnsi="Times New Roman" w:cs="Times New Roman"/>
          <w:sz w:val="32"/>
          <w:szCs w:val="32"/>
          <w:lang w:val="uk-UA"/>
        </w:rPr>
        <w:tab/>
      </w:r>
      <w:r w:rsidRPr="00367E18">
        <w:rPr>
          <w:rFonts w:ascii="Times New Roman" w:hAnsi="Times New Roman" w:cs="Times New Roman"/>
          <w:sz w:val="32"/>
          <w:szCs w:val="32"/>
          <w:lang w:val="uk-UA"/>
        </w:rPr>
        <w:t>Загальна сума витрат на компенсаційні виплати</w:t>
      </w:r>
      <w:r w:rsidRPr="00196364">
        <w:rPr>
          <w:rFonts w:ascii="Times New Roman" w:hAnsi="Times New Roman" w:cs="Times New Roman"/>
          <w:sz w:val="32"/>
          <w:szCs w:val="32"/>
          <w:lang w:val="uk-UA"/>
        </w:rPr>
        <w:t xml:space="preserve"> на пільговий проїзд автомобільним  транспортом  окремим категоріям громадян за 2017 рік склала 189,5</w:t>
      </w:r>
      <w:r w:rsidR="00367E18">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тис. грн.</w:t>
      </w:r>
    </w:p>
    <w:p w:rsidR="00196364" w:rsidRPr="00196364"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b/>
          <w:sz w:val="32"/>
          <w:szCs w:val="32"/>
          <w:lang w:val="uk-UA"/>
        </w:rPr>
        <w:t xml:space="preserve">   </w:t>
      </w:r>
      <w:r w:rsidR="00367E18">
        <w:rPr>
          <w:rFonts w:ascii="Times New Roman" w:hAnsi="Times New Roman" w:cs="Times New Roman"/>
          <w:b/>
          <w:sz w:val="32"/>
          <w:szCs w:val="32"/>
          <w:lang w:val="uk-UA"/>
        </w:rPr>
        <w:tab/>
      </w:r>
      <w:r w:rsidRPr="00196364">
        <w:rPr>
          <w:rFonts w:ascii="Times New Roman" w:hAnsi="Times New Roman" w:cs="Times New Roman"/>
          <w:sz w:val="32"/>
          <w:szCs w:val="32"/>
          <w:lang w:val="uk-UA"/>
        </w:rPr>
        <w:t xml:space="preserve">На утримання КП «Благоустрій-Василівка» </w:t>
      </w:r>
      <w:r w:rsidR="0070110E">
        <w:rPr>
          <w:rFonts w:ascii="Times New Roman" w:hAnsi="Times New Roman" w:cs="Times New Roman"/>
          <w:sz w:val="32"/>
          <w:szCs w:val="32"/>
          <w:lang w:val="uk-UA"/>
        </w:rPr>
        <w:t xml:space="preserve">Василівської міської ради Запорізької області </w:t>
      </w:r>
      <w:r w:rsidRPr="00196364">
        <w:rPr>
          <w:rFonts w:ascii="Times New Roman" w:hAnsi="Times New Roman" w:cs="Times New Roman"/>
          <w:sz w:val="32"/>
          <w:szCs w:val="32"/>
          <w:lang w:val="uk-UA"/>
        </w:rPr>
        <w:t>у  2017 році через  поточні трансферти заплановано було 2650,8 тис. грн. Фактично витрачено бюджетних коштів 2376,6</w:t>
      </w:r>
      <w:r w:rsidR="0070110E">
        <w:rPr>
          <w:rFonts w:ascii="Times New Roman" w:hAnsi="Times New Roman" w:cs="Times New Roman"/>
          <w:sz w:val="32"/>
          <w:szCs w:val="32"/>
          <w:lang w:val="uk-UA"/>
        </w:rPr>
        <w:t xml:space="preserve"> </w:t>
      </w:r>
      <w:r w:rsidRPr="00196364">
        <w:rPr>
          <w:rFonts w:ascii="Times New Roman" w:hAnsi="Times New Roman" w:cs="Times New Roman"/>
          <w:sz w:val="32"/>
          <w:szCs w:val="32"/>
          <w:lang w:val="uk-UA"/>
        </w:rPr>
        <w:t xml:space="preserve">тис. грн. </w:t>
      </w:r>
    </w:p>
    <w:p w:rsidR="00196364" w:rsidRPr="00367E18" w:rsidRDefault="00196364" w:rsidP="00396EF5">
      <w:pPr>
        <w:ind w:right="-619"/>
        <w:jc w:val="both"/>
        <w:rPr>
          <w:rFonts w:ascii="Times New Roman" w:hAnsi="Times New Roman" w:cs="Times New Roman"/>
          <w:sz w:val="32"/>
          <w:szCs w:val="32"/>
          <w:lang w:val="uk-UA"/>
        </w:rPr>
      </w:pPr>
      <w:r w:rsidRPr="00196364">
        <w:rPr>
          <w:rFonts w:ascii="Times New Roman" w:hAnsi="Times New Roman" w:cs="Times New Roman"/>
          <w:sz w:val="32"/>
          <w:szCs w:val="32"/>
          <w:lang w:val="uk-UA"/>
        </w:rPr>
        <w:t xml:space="preserve"> </w:t>
      </w:r>
      <w:r w:rsidR="00367E18">
        <w:rPr>
          <w:rFonts w:ascii="Times New Roman" w:hAnsi="Times New Roman" w:cs="Times New Roman"/>
          <w:sz w:val="32"/>
          <w:szCs w:val="32"/>
          <w:lang w:val="uk-UA"/>
        </w:rPr>
        <w:tab/>
      </w:r>
      <w:r w:rsidRPr="00367E18">
        <w:rPr>
          <w:rFonts w:ascii="Times New Roman" w:hAnsi="Times New Roman" w:cs="Times New Roman"/>
          <w:sz w:val="32"/>
          <w:szCs w:val="32"/>
          <w:lang w:val="uk-UA"/>
        </w:rPr>
        <w:t>У 2017 році  виділялась субвенція з міського бюджету державному бюджету на виконання програм соціально-економічного розвитку, а саме:</w:t>
      </w:r>
    </w:p>
    <w:p w:rsidR="00196364" w:rsidRDefault="0070110E" w:rsidP="00396EF5">
      <w:pPr>
        <w:pStyle w:val="aa"/>
        <w:numPr>
          <w:ilvl w:val="0"/>
          <w:numId w:val="16"/>
        </w:numPr>
        <w:ind w:left="0" w:right="-619" w:firstLine="0"/>
        <w:jc w:val="both"/>
        <w:rPr>
          <w:rFonts w:ascii="Times New Roman" w:hAnsi="Times New Roman" w:cs="Times New Roman"/>
          <w:sz w:val="32"/>
          <w:szCs w:val="32"/>
          <w:lang w:val="uk-UA"/>
        </w:rPr>
      </w:pPr>
      <w:r>
        <w:rPr>
          <w:rFonts w:ascii="Times New Roman" w:hAnsi="Times New Roman" w:cs="Times New Roman"/>
          <w:sz w:val="32"/>
          <w:szCs w:val="32"/>
          <w:lang w:val="uk-UA"/>
        </w:rPr>
        <w:t>н</w:t>
      </w:r>
      <w:r w:rsidR="00196364" w:rsidRPr="0070110E">
        <w:rPr>
          <w:rFonts w:ascii="Times New Roman" w:hAnsi="Times New Roman" w:cs="Times New Roman"/>
          <w:sz w:val="32"/>
          <w:szCs w:val="32"/>
          <w:lang w:val="uk-UA"/>
        </w:rPr>
        <w:t>а Програму захисту населення і територій м. Василівка від надзвичайних ситуацій техногенного та природного характеру   - 30 тис. грн.</w:t>
      </w:r>
    </w:p>
    <w:p w:rsidR="00196364" w:rsidRPr="00196364" w:rsidRDefault="0070110E"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w:t>
      </w:r>
      <w:r w:rsidR="00367E18">
        <w:rPr>
          <w:rFonts w:ascii="Times New Roman" w:hAnsi="Times New Roman" w:cs="Times New Roman"/>
          <w:sz w:val="32"/>
          <w:szCs w:val="32"/>
          <w:lang w:val="uk-UA"/>
        </w:rPr>
        <w:tab/>
      </w:r>
      <w:r>
        <w:rPr>
          <w:rFonts w:ascii="Times New Roman" w:hAnsi="Times New Roman" w:cs="Times New Roman"/>
          <w:sz w:val="32"/>
          <w:szCs w:val="32"/>
          <w:lang w:val="uk-UA"/>
        </w:rPr>
        <w:t>н</w:t>
      </w:r>
      <w:r w:rsidR="00196364" w:rsidRPr="00196364">
        <w:rPr>
          <w:rFonts w:ascii="Times New Roman" w:hAnsi="Times New Roman" w:cs="Times New Roman"/>
          <w:sz w:val="32"/>
          <w:szCs w:val="32"/>
          <w:lang w:val="uk-UA"/>
        </w:rPr>
        <w:t xml:space="preserve">а  Програму профілактики правопорушень та забезпечення </w:t>
      </w:r>
      <w:r w:rsidR="00367E18">
        <w:rPr>
          <w:rFonts w:ascii="Times New Roman" w:hAnsi="Times New Roman" w:cs="Times New Roman"/>
          <w:sz w:val="32"/>
          <w:szCs w:val="32"/>
          <w:lang w:val="uk-UA"/>
        </w:rPr>
        <w:t>громадської безпеки на території</w:t>
      </w:r>
      <w:r w:rsidR="00196364" w:rsidRPr="00196364">
        <w:rPr>
          <w:rFonts w:ascii="Times New Roman" w:hAnsi="Times New Roman" w:cs="Times New Roman"/>
          <w:sz w:val="32"/>
          <w:szCs w:val="32"/>
          <w:lang w:val="uk-UA"/>
        </w:rPr>
        <w:t xml:space="preserve">  Василівської міської ради ВП ГУНП в Запорізькій області </w:t>
      </w:r>
      <w:r w:rsidR="00367E18">
        <w:rPr>
          <w:rFonts w:ascii="Times New Roman" w:hAnsi="Times New Roman" w:cs="Times New Roman"/>
          <w:sz w:val="32"/>
          <w:szCs w:val="32"/>
          <w:lang w:val="uk-UA"/>
        </w:rPr>
        <w:t>-</w:t>
      </w:r>
      <w:r w:rsidR="00196364" w:rsidRPr="00196364">
        <w:rPr>
          <w:rFonts w:ascii="Times New Roman" w:hAnsi="Times New Roman" w:cs="Times New Roman"/>
          <w:sz w:val="32"/>
          <w:szCs w:val="32"/>
          <w:lang w:val="uk-UA"/>
        </w:rPr>
        <w:t xml:space="preserve"> 50 тис. грн.</w:t>
      </w:r>
    </w:p>
    <w:p w:rsidR="00C20480" w:rsidRPr="00196364" w:rsidRDefault="0070110E"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w:t>
      </w:r>
      <w:r>
        <w:rPr>
          <w:rFonts w:ascii="Times New Roman" w:hAnsi="Times New Roman" w:cs="Times New Roman"/>
          <w:sz w:val="32"/>
          <w:szCs w:val="32"/>
          <w:lang w:val="uk-UA"/>
        </w:rPr>
        <w:tab/>
        <w:t>н</w:t>
      </w:r>
      <w:r w:rsidR="00196364" w:rsidRPr="00196364">
        <w:rPr>
          <w:rFonts w:ascii="Times New Roman" w:hAnsi="Times New Roman" w:cs="Times New Roman"/>
          <w:sz w:val="32"/>
          <w:szCs w:val="32"/>
          <w:lang w:val="uk-UA"/>
        </w:rPr>
        <w:t xml:space="preserve">а Програму регулювання чисельності безпритульних тварин гуманними методами </w:t>
      </w:r>
      <w:r w:rsidR="00367E18">
        <w:rPr>
          <w:rFonts w:ascii="Times New Roman" w:hAnsi="Times New Roman" w:cs="Times New Roman"/>
          <w:sz w:val="32"/>
          <w:szCs w:val="32"/>
          <w:lang w:val="uk-UA"/>
        </w:rPr>
        <w:t>-</w:t>
      </w:r>
      <w:r w:rsidR="00196364" w:rsidRPr="00196364">
        <w:rPr>
          <w:rFonts w:ascii="Times New Roman" w:hAnsi="Times New Roman" w:cs="Times New Roman"/>
          <w:sz w:val="32"/>
          <w:szCs w:val="32"/>
          <w:lang w:val="uk-UA"/>
        </w:rPr>
        <w:t xml:space="preserve"> 5 тис. грн.</w:t>
      </w:r>
    </w:p>
    <w:p w:rsidR="00196364" w:rsidRDefault="00196364" w:rsidP="00396EF5">
      <w:pPr>
        <w:ind w:right="-619"/>
        <w:jc w:val="both"/>
        <w:rPr>
          <w:rFonts w:ascii="Times New Roman" w:hAnsi="Times New Roman" w:cs="Times New Roman"/>
          <w:sz w:val="32"/>
          <w:szCs w:val="32"/>
          <w:lang w:val="uk-UA"/>
        </w:rPr>
      </w:pPr>
    </w:p>
    <w:p w:rsidR="00150D4D" w:rsidRPr="00150D4D" w:rsidRDefault="00150D4D" w:rsidP="00396EF5">
      <w:pPr>
        <w:spacing w:line="0" w:lineRule="atLeast"/>
        <w:ind w:right="-619"/>
        <w:jc w:val="center"/>
        <w:rPr>
          <w:rFonts w:ascii="Times New Roman" w:eastAsia="Times New Roman" w:hAnsi="Times New Roman" w:cs="Times New Roman"/>
          <w:b/>
          <w:i/>
          <w:sz w:val="32"/>
          <w:szCs w:val="32"/>
          <w:u w:val="single"/>
          <w:lang w:val="uk-UA"/>
        </w:rPr>
      </w:pPr>
      <w:r w:rsidRPr="00150D4D">
        <w:rPr>
          <w:rFonts w:ascii="Times New Roman" w:eastAsia="Times New Roman" w:hAnsi="Times New Roman" w:cs="Times New Roman"/>
          <w:b/>
          <w:i/>
          <w:sz w:val="32"/>
          <w:szCs w:val="32"/>
          <w:u w:val="single"/>
        </w:rPr>
        <w:t>Розвиток транспортної інфраструктури міста</w:t>
      </w:r>
    </w:p>
    <w:p w:rsidR="00150D4D" w:rsidRPr="00150D4D" w:rsidRDefault="00150D4D" w:rsidP="00396EF5">
      <w:pPr>
        <w:spacing w:line="0" w:lineRule="atLeast"/>
        <w:ind w:right="-619"/>
        <w:jc w:val="center"/>
        <w:rPr>
          <w:rFonts w:ascii="Times New Roman" w:eastAsia="Times New Roman" w:hAnsi="Times New Roman" w:cs="Times New Roman"/>
          <w:b/>
          <w:i/>
          <w:sz w:val="32"/>
          <w:szCs w:val="32"/>
          <w:u w:val="single"/>
          <w:lang w:val="uk-UA"/>
        </w:rPr>
      </w:pPr>
    </w:p>
    <w:p w:rsid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Вже майже два роки по місту організовано регулярне перевезення пасажирів на автобусних маршрутах загального користування  з південно-західної  на центральну частини міста і навпаки. При розробленні міських автобусних маршрутів враховувались і потреби жителів міста, і режим роботи  основних  ринкоутворюючих підприємств, і доступність вулиць та провулків та багато інших факторів. </w:t>
      </w:r>
    </w:p>
    <w:p w:rsidR="00A42F7A" w:rsidRPr="00150D4D" w:rsidRDefault="00A42F7A" w:rsidP="00A42F7A">
      <w:pPr>
        <w:ind w:right="-619"/>
        <w:jc w:val="center"/>
        <w:rPr>
          <w:rFonts w:ascii="Times New Roman" w:hAnsi="Times New Roman" w:cs="Times New Roman"/>
          <w:sz w:val="32"/>
          <w:szCs w:val="32"/>
          <w:lang w:val="uk-UA"/>
        </w:rPr>
      </w:pPr>
      <w:r>
        <w:rPr>
          <w:rFonts w:ascii="Times New Roman" w:hAnsi="Times New Roman" w:cs="Times New Roman"/>
          <w:noProof/>
          <w:sz w:val="32"/>
          <w:szCs w:val="32"/>
        </w:rPr>
        <w:lastRenderedPageBreak/>
        <w:drawing>
          <wp:inline distT="0" distB="0" distL="0" distR="0">
            <wp:extent cx="4393924" cy="2483597"/>
            <wp:effectExtent l="19050" t="0" r="6626" b="0"/>
            <wp:docPr id="178" name="Рисунок 178" descr="D:\Локальная сеть\0.Шупенко Алексей Владимирович\Звит миського голови\Фото для звита\пасажирские перевозки\28276110_198097547445365_19071064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Локальная сеть\0.Шупенко Алексей Владимирович\Звит миського голови\Фото для звита\пасажирские перевозки\28276110_198097547445365_1907106409_o.jpg"/>
                    <pic:cNvPicPr>
                      <a:picLocks noChangeAspect="1" noChangeArrowheads="1"/>
                    </pic:cNvPicPr>
                  </pic:nvPicPr>
                  <pic:blipFill>
                    <a:blip r:embed="rId24" cstate="print"/>
                    <a:srcRect/>
                    <a:stretch>
                      <a:fillRect/>
                    </a:stretch>
                  </pic:blipFill>
                  <pic:spPr bwMode="auto">
                    <a:xfrm>
                      <a:off x="0" y="0"/>
                      <a:ext cx="4395705" cy="2484604"/>
                    </a:xfrm>
                    <a:prstGeom prst="rect">
                      <a:avLst/>
                    </a:prstGeom>
                    <a:noFill/>
                    <a:ln w="9525">
                      <a:noFill/>
                      <a:miter lim="800000"/>
                      <a:headEnd/>
                      <a:tailEnd/>
                    </a:ln>
                  </pic:spPr>
                </pic:pic>
              </a:graphicData>
            </a:graphic>
          </wp:inline>
        </w:drawing>
      </w:r>
    </w:p>
    <w:p w:rsidR="005F21BC" w:rsidRDefault="00150D4D" w:rsidP="00396EF5">
      <w:pPr>
        <w:ind w:right="-619"/>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 xml:space="preserve"> </w:t>
      </w:r>
      <w:r w:rsidRPr="00150D4D">
        <w:rPr>
          <w:rFonts w:ascii="Times New Roman" w:hAnsi="Times New Roman" w:cs="Times New Roman"/>
          <w:sz w:val="32"/>
          <w:szCs w:val="32"/>
          <w:lang w:val="uk-UA"/>
        </w:rPr>
        <w:tab/>
      </w:r>
    </w:p>
    <w:p w:rsidR="00150D4D" w:rsidRPr="00150D4D" w:rsidRDefault="00150D4D" w:rsidP="005F21BC">
      <w:pPr>
        <w:ind w:right="-619" w:firstLine="708"/>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 xml:space="preserve">В 2017 року  було організовано ще один маршрут  і на сьогодні по місту курсують вже два наступні автобусні  маршрути: </w:t>
      </w:r>
    </w:p>
    <w:p w:rsidR="00333C3C" w:rsidRPr="00510929" w:rsidRDefault="00150D4D" w:rsidP="00396EF5">
      <w:pPr>
        <w:ind w:right="-619"/>
        <w:jc w:val="both"/>
        <w:rPr>
          <w:rFonts w:ascii="Times New Roman" w:hAnsi="Times New Roman" w:cs="Times New Roman"/>
          <w:sz w:val="32"/>
          <w:szCs w:val="32"/>
          <w:lang w:val="uk-UA"/>
        </w:rPr>
      </w:pPr>
      <w:r w:rsidRPr="00510929">
        <w:rPr>
          <w:rFonts w:ascii="Times New Roman" w:hAnsi="Times New Roman" w:cs="Times New Roman"/>
          <w:sz w:val="32"/>
          <w:szCs w:val="32"/>
          <w:lang w:val="uk-UA"/>
        </w:rPr>
        <w:t xml:space="preserve">№ 1 </w:t>
      </w:r>
      <w:r w:rsidRPr="00510929">
        <w:rPr>
          <w:rFonts w:ascii="Times New Roman" w:hAnsi="Times New Roman" w:cs="Times New Roman"/>
          <w:sz w:val="32"/>
          <w:szCs w:val="32"/>
        </w:rPr>
        <w:t xml:space="preserve">«вул. Чкалова </w:t>
      </w:r>
      <w:r w:rsidR="00C20480" w:rsidRPr="00510929">
        <w:rPr>
          <w:rFonts w:ascii="Times New Roman" w:hAnsi="Times New Roman" w:cs="Times New Roman"/>
          <w:sz w:val="32"/>
          <w:szCs w:val="32"/>
        </w:rPr>
        <w:t>-</w:t>
      </w:r>
      <w:r w:rsidRPr="00510929">
        <w:rPr>
          <w:rFonts w:ascii="Times New Roman" w:hAnsi="Times New Roman" w:cs="Times New Roman"/>
          <w:sz w:val="32"/>
          <w:szCs w:val="32"/>
        </w:rPr>
        <w:t xml:space="preserve"> ТОВ «Василівський завод МК</w:t>
      </w:r>
      <w:r w:rsidRPr="00510929">
        <w:rPr>
          <w:rFonts w:ascii="Times New Roman" w:hAnsi="Times New Roman" w:cs="Times New Roman"/>
          <w:sz w:val="32"/>
          <w:szCs w:val="32"/>
          <w:lang w:val="uk-UA"/>
        </w:rPr>
        <w:t xml:space="preserve"> </w:t>
      </w:r>
      <w:r w:rsidR="00C20480" w:rsidRPr="00510929">
        <w:rPr>
          <w:rFonts w:ascii="Times New Roman" w:hAnsi="Times New Roman" w:cs="Times New Roman"/>
          <w:sz w:val="32"/>
          <w:szCs w:val="32"/>
          <w:lang w:val="uk-UA"/>
        </w:rPr>
        <w:t>-</w:t>
      </w:r>
      <w:r w:rsidRPr="00510929">
        <w:rPr>
          <w:rFonts w:ascii="Times New Roman" w:hAnsi="Times New Roman" w:cs="Times New Roman"/>
          <w:sz w:val="32"/>
          <w:szCs w:val="32"/>
          <w:lang w:val="uk-UA"/>
        </w:rPr>
        <w:t xml:space="preserve"> вул. Чкалова</w:t>
      </w:r>
      <w:r w:rsidRPr="00510929">
        <w:rPr>
          <w:rFonts w:ascii="Times New Roman" w:hAnsi="Times New Roman" w:cs="Times New Roman"/>
          <w:sz w:val="32"/>
          <w:szCs w:val="32"/>
        </w:rPr>
        <w:t xml:space="preserve">» </w:t>
      </w:r>
    </w:p>
    <w:p w:rsidR="00A42F7A" w:rsidRPr="00150D4D" w:rsidRDefault="00150D4D" w:rsidP="00396EF5">
      <w:pPr>
        <w:ind w:right="-619"/>
        <w:jc w:val="both"/>
        <w:rPr>
          <w:rFonts w:ascii="Times New Roman" w:hAnsi="Times New Roman" w:cs="Times New Roman"/>
          <w:sz w:val="32"/>
          <w:szCs w:val="32"/>
          <w:lang w:val="uk-UA"/>
        </w:rPr>
      </w:pPr>
      <w:r w:rsidRPr="00510929">
        <w:rPr>
          <w:rFonts w:ascii="Times New Roman" w:hAnsi="Times New Roman" w:cs="Times New Roman"/>
          <w:sz w:val="32"/>
          <w:szCs w:val="32"/>
          <w:lang w:val="uk-UA"/>
        </w:rPr>
        <w:t xml:space="preserve">№ 2 «вул. Каховська </w:t>
      </w:r>
      <w:r w:rsidR="00C20480" w:rsidRPr="00510929">
        <w:rPr>
          <w:rFonts w:ascii="Times New Roman" w:hAnsi="Times New Roman" w:cs="Times New Roman"/>
          <w:sz w:val="32"/>
          <w:szCs w:val="32"/>
          <w:lang w:val="uk-UA"/>
        </w:rPr>
        <w:t>-</w:t>
      </w:r>
      <w:r w:rsidRPr="00510929">
        <w:rPr>
          <w:rFonts w:ascii="Times New Roman" w:hAnsi="Times New Roman" w:cs="Times New Roman"/>
          <w:sz w:val="32"/>
          <w:szCs w:val="32"/>
          <w:lang w:val="uk-UA"/>
        </w:rPr>
        <w:t xml:space="preserve"> ТОВ «Василівський завод МК - вул. Каховська».</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Впровадження другого маршруту було здійснено завдяки клопотанню депутатів міської ради  Цинкаленко М.М., Борівського В.І. </w:t>
      </w:r>
      <w:r w:rsidR="00C20480">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lang w:val="uk-UA"/>
        </w:rPr>
        <w:t>та члена виконкому  Лобач С.</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З метою вивчення потреб всіх зацікавлених мешканців  міською радою регулярно провод</w:t>
      </w:r>
      <w:r w:rsidR="009C673F">
        <w:rPr>
          <w:rFonts w:ascii="Times New Roman" w:hAnsi="Times New Roman" w:cs="Times New Roman"/>
          <w:sz w:val="32"/>
          <w:szCs w:val="32"/>
          <w:lang w:val="uk-UA"/>
        </w:rPr>
        <w:t>ився</w:t>
      </w:r>
      <w:r w:rsidR="00150D4D" w:rsidRPr="00150D4D">
        <w:rPr>
          <w:rFonts w:ascii="Times New Roman" w:hAnsi="Times New Roman" w:cs="Times New Roman"/>
          <w:sz w:val="32"/>
          <w:szCs w:val="32"/>
          <w:lang w:val="uk-UA"/>
        </w:rPr>
        <w:t xml:space="preserve"> моніторинг завантаженості маршрутів. За результатами якого </w:t>
      </w:r>
      <w:r w:rsidR="00A42F7A">
        <w:rPr>
          <w:rFonts w:ascii="Times New Roman" w:hAnsi="Times New Roman" w:cs="Times New Roman"/>
          <w:sz w:val="32"/>
          <w:szCs w:val="32"/>
          <w:lang w:val="uk-UA"/>
        </w:rPr>
        <w:t>протягом</w:t>
      </w:r>
      <w:r w:rsidR="00150D4D" w:rsidRPr="00150D4D">
        <w:rPr>
          <w:rFonts w:ascii="Times New Roman" w:hAnsi="Times New Roman" w:cs="Times New Roman"/>
          <w:sz w:val="32"/>
          <w:szCs w:val="32"/>
          <w:lang w:val="uk-UA"/>
        </w:rPr>
        <w:t xml:space="preserve"> минулого року було внесено корективи і по часу відправлення, і  по кінцевим зупинкам.</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Також міською радою забезпечується безкоштовне підвезення бажаючих до місця проведення урочистих заходів під час святкування Дня Перемоги та відзначення поминальних днів.   </w:t>
      </w:r>
    </w:p>
    <w:p w:rsid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A42F7A">
        <w:rPr>
          <w:rFonts w:ascii="Times New Roman" w:hAnsi="Times New Roman" w:cs="Times New Roman"/>
          <w:sz w:val="32"/>
          <w:szCs w:val="32"/>
          <w:lang w:val="uk-UA"/>
        </w:rPr>
        <w:t xml:space="preserve">Враховуючи </w:t>
      </w:r>
      <w:r w:rsidR="00150D4D" w:rsidRPr="00150D4D">
        <w:rPr>
          <w:rFonts w:ascii="Times New Roman" w:hAnsi="Times New Roman" w:cs="Times New Roman"/>
          <w:sz w:val="32"/>
          <w:szCs w:val="32"/>
          <w:lang w:val="uk-UA"/>
        </w:rPr>
        <w:t xml:space="preserve">збільшення попиту на автобусне перевезення,  </w:t>
      </w:r>
      <w:r w:rsidR="00A42F7A" w:rsidRPr="00150D4D">
        <w:rPr>
          <w:rFonts w:ascii="Times New Roman" w:hAnsi="Times New Roman" w:cs="Times New Roman"/>
          <w:sz w:val="32"/>
          <w:szCs w:val="32"/>
          <w:lang w:val="uk-UA"/>
        </w:rPr>
        <w:t xml:space="preserve">продовжує вивчатися </w:t>
      </w:r>
      <w:r w:rsidR="00150D4D" w:rsidRPr="00150D4D">
        <w:rPr>
          <w:rFonts w:ascii="Times New Roman" w:hAnsi="Times New Roman" w:cs="Times New Roman"/>
          <w:sz w:val="32"/>
          <w:szCs w:val="32"/>
          <w:lang w:val="uk-UA"/>
        </w:rPr>
        <w:t xml:space="preserve">питання </w:t>
      </w:r>
      <w:r w:rsidR="00A42F7A">
        <w:rPr>
          <w:rFonts w:ascii="Times New Roman" w:hAnsi="Times New Roman" w:cs="Times New Roman"/>
          <w:sz w:val="32"/>
          <w:szCs w:val="32"/>
          <w:lang w:val="uk-UA"/>
        </w:rPr>
        <w:t xml:space="preserve">щодо </w:t>
      </w:r>
      <w:r w:rsidR="00EC47FB">
        <w:rPr>
          <w:rFonts w:ascii="Times New Roman" w:hAnsi="Times New Roman" w:cs="Times New Roman"/>
          <w:sz w:val="32"/>
          <w:szCs w:val="32"/>
          <w:lang w:val="uk-UA"/>
        </w:rPr>
        <w:t>охоплення більшої кількості населення міськими</w:t>
      </w:r>
      <w:r w:rsidR="00150D4D" w:rsidRPr="00150D4D">
        <w:rPr>
          <w:rFonts w:ascii="Times New Roman" w:hAnsi="Times New Roman" w:cs="Times New Roman"/>
          <w:sz w:val="32"/>
          <w:szCs w:val="32"/>
          <w:lang w:val="uk-UA"/>
        </w:rPr>
        <w:t xml:space="preserve"> маршрута</w:t>
      </w:r>
      <w:r w:rsidR="00EC47FB">
        <w:rPr>
          <w:rFonts w:ascii="Times New Roman" w:hAnsi="Times New Roman" w:cs="Times New Roman"/>
          <w:sz w:val="32"/>
          <w:szCs w:val="32"/>
          <w:lang w:val="uk-UA"/>
        </w:rPr>
        <w:t>ми</w:t>
      </w:r>
      <w:r w:rsidR="00150D4D" w:rsidRPr="00150D4D">
        <w:rPr>
          <w:rFonts w:ascii="Times New Roman" w:hAnsi="Times New Roman" w:cs="Times New Roman"/>
          <w:sz w:val="32"/>
          <w:szCs w:val="32"/>
          <w:lang w:val="uk-UA"/>
        </w:rPr>
        <w:t xml:space="preserve">. </w:t>
      </w:r>
    </w:p>
    <w:p w:rsidR="00215269" w:rsidRDefault="00215269" w:rsidP="00396EF5">
      <w:pPr>
        <w:spacing w:line="0" w:lineRule="atLeast"/>
        <w:ind w:left="3500" w:right="-619"/>
        <w:jc w:val="both"/>
        <w:rPr>
          <w:rFonts w:ascii="Times New Roman" w:eastAsia="Times New Roman" w:hAnsi="Times New Roman" w:cs="Times New Roman"/>
          <w:b/>
          <w:i/>
          <w:sz w:val="32"/>
          <w:szCs w:val="32"/>
          <w:u w:val="single"/>
          <w:lang w:val="uk-UA"/>
        </w:rPr>
      </w:pPr>
    </w:p>
    <w:p w:rsidR="00150D4D" w:rsidRDefault="00150D4D" w:rsidP="005F21BC">
      <w:pPr>
        <w:spacing w:line="0" w:lineRule="atLeast"/>
        <w:ind w:left="3500" w:right="-619"/>
        <w:jc w:val="both"/>
        <w:rPr>
          <w:rFonts w:ascii="Times New Roman" w:eastAsia="Times New Roman" w:hAnsi="Times New Roman" w:cs="Times New Roman"/>
          <w:b/>
          <w:i/>
          <w:sz w:val="32"/>
          <w:szCs w:val="32"/>
          <w:u w:val="single"/>
          <w:lang w:val="uk-UA"/>
        </w:rPr>
      </w:pPr>
      <w:r w:rsidRPr="00150D4D">
        <w:rPr>
          <w:rFonts w:ascii="Times New Roman" w:eastAsia="Times New Roman" w:hAnsi="Times New Roman" w:cs="Times New Roman"/>
          <w:b/>
          <w:i/>
          <w:sz w:val="32"/>
          <w:szCs w:val="32"/>
          <w:u w:val="single"/>
          <w:lang w:val="uk-UA"/>
        </w:rPr>
        <w:t>Житловий фонд</w:t>
      </w:r>
    </w:p>
    <w:p w:rsidR="005F21BC" w:rsidRPr="00150D4D" w:rsidRDefault="005F21BC" w:rsidP="005F21BC">
      <w:pPr>
        <w:spacing w:line="0" w:lineRule="atLeast"/>
        <w:ind w:left="3500" w:right="-619"/>
        <w:jc w:val="both"/>
        <w:rPr>
          <w:rFonts w:ascii="Times New Roman" w:eastAsia="Times New Roman" w:hAnsi="Times New Roman" w:cs="Times New Roman"/>
          <w:b/>
          <w:i/>
          <w:sz w:val="32"/>
          <w:szCs w:val="32"/>
          <w:u w:val="single"/>
          <w:lang w:val="uk-UA"/>
        </w:rPr>
      </w:pPr>
    </w:p>
    <w:p w:rsidR="00150D4D" w:rsidRPr="00150D4D" w:rsidRDefault="00150D4D" w:rsidP="00396EF5">
      <w:pPr>
        <w:spacing w:line="238" w:lineRule="auto"/>
        <w:ind w:right="-619"/>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lang w:val="uk-UA"/>
        </w:rPr>
        <w:tab/>
        <w:t xml:space="preserve">Обмеженість фінансування, незадовільний стан житлового фонду та недоліки у системі надання комунальних послуг спонукали міську раду до необхідності пошуку інших альтернативних шляхів управління галуззю.  На жаль,  в нашому місті ідея створення ОСББ не знайшла великої підтримки у співвласників багатоквартирних будинків,  і переважна більшість прийнятих рішень щодо їх об’єднання так і не дійшло до завершення юридичної процедури. В </w:t>
      </w:r>
      <w:r w:rsidRPr="00150D4D">
        <w:rPr>
          <w:rFonts w:ascii="Times New Roman" w:eastAsia="Times New Roman" w:hAnsi="Times New Roman" w:cs="Times New Roman"/>
          <w:sz w:val="32"/>
          <w:szCs w:val="32"/>
          <w:lang w:val="uk-UA"/>
        </w:rPr>
        <w:lastRenderedPageBreak/>
        <w:t xml:space="preserve">той же час на сьогодні офіційно створено і успішно  працюють  5 ОСББ. </w:t>
      </w:r>
    </w:p>
    <w:p w:rsidR="00150D4D" w:rsidRPr="00150D4D" w:rsidRDefault="00215269" w:rsidP="00396EF5">
      <w:pPr>
        <w:spacing w:line="238" w:lineRule="auto"/>
        <w:ind w:right="-619"/>
        <w:jc w:val="both"/>
        <w:rPr>
          <w:rFonts w:ascii="Times New Roman" w:hAnsi="Times New Roman" w:cs="Times New Roman"/>
          <w:sz w:val="32"/>
          <w:szCs w:val="32"/>
        </w:rPr>
      </w:pPr>
      <w:r>
        <w:rPr>
          <w:rFonts w:ascii="Times New Roman" w:eastAsia="Times New Roman" w:hAnsi="Times New Roman" w:cs="Times New Roman"/>
          <w:sz w:val="32"/>
          <w:szCs w:val="32"/>
          <w:lang w:val="uk-UA"/>
        </w:rPr>
        <w:tab/>
      </w:r>
      <w:r w:rsidR="00150D4D" w:rsidRPr="00150D4D">
        <w:rPr>
          <w:rFonts w:ascii="Times New Roman" w:eastAsia="Times New Roman" w:hAnsi="Times New Roman" w:cs="Times New Roman"/>
          <w:sz w:val="32"/>
          <w:szCs w:val="32"/>
          <w:lang w:val="uk-UA"/>
        </w:rPr>
        <w:t>З</w:t>
      </w:r>
      <w:r w:rsidR="00150D4D" w:rsidRPr="00150D4D">
        <w:rPr>
          <w:rFonts w:ascii="Times New Roman" w:hAnsi="Times New Roman" w:cs="Times New Roman"/>
          <w:sz w:val="32"/>
          <w:szCs w:val="32"/>
        </w:rPr>
        <w:t xml:space="preserve"> метою забезпечення </w:t>
      </w:r>
      <w:r w:rsidR="00150D4D" w:rsidRPr="00150D4D">
        <w:rPr>
          <w:rFonts w:ascii="Times New Roman" w:hAnsi="Times New Roman" w:cs="Times New Roman"/>
          <w:sz w:val="32"/>
          <w:szCs w:val="32"/>
          <w:lang w:val="uk-UA"/>
        </w:rPr>
        <w:t xml:space="preserve">конкурентоспроможного </w:t>
      </w:r>
      <w:r w:rsidR="00150D4D" w:rsidRPr="00150D4D">
        <w:rPr>
          <w:rFonts w:ascii="Times New Roman" w:hAnsi="Times New Roman" w:cs="Times New Roman"/>
          <w:sz w:val="32"/>
          <w:szCs w:val="32"/>
        </w:rPr>
        <w:t xml:space="preserve">управління об’єктами житлово-комунального господарства, здійснення їх належного утримання та ефективної експлуатації, </w:t>
      </w:r>
      <w:r w:rsidR="00150D4D" w:rsidRPr="00150D4D">
        <w:rPr>
          <w:rFonts w:ascii="Times New Roman" w:hAnsi="Times New Roman" w:cs="Times New Roman"/>
          <w:sz w:val="32"/>
          <w:szCs w:val="32"/>
          <w:lang w:val="uk-UA"/>
        </w:rPr>
        <w:t xml:space="preserve"> дотримання </w:t>
      </w:r>
      <w:r w:rsidR="00150D4D" w:rsidRPr="00150D4D">
        <w:rPr>
          <w:rFonts w:ascii="Times New Roman" w:hAnsi="Times New Roman" w:cs="Times New Roman"/>
          <w:sz w:val="32"/>
          <w:szCs w:val="32"/>
        </w:rPr>
        <w:t xml:space="preserve">необхідного рівня та якості житлово-комунальних послуг населенню </w:t>
      </w:r>
      <w:r w:rsidR="00150D4D" w:rsidRPr="00150D4D">
        <w:rPr>
          <w:rFonts w:ascii="Times New Roman" w:hAnsi="Times New Roman" w:cs="Times New Roman"/>
          <w:bCs/>
          <w:sz w:val="32"/>
          <w:szCs w:val="32"/>
        </w:rPr>
        <w:t>міськ</w:t>
      </w:r>
      <w:r w:rsidR="00150D4D" w:rsidRPr="00150D4D">
        <w:rPr>
          <w:rFonts w:ascii="Times New Roman" w:hAnsi="Times New Roman" w:cs="Times New Roman"/>
          <w:bCs/>
          <w:sz w:val="32"/>
          <w:szCs w:val="32"/>
          <w:lang w:val="uk-UA"/>
        </w:rPr>
        <w:t>а</w:t>
      </w:r>
      <w:r w:rsidR="00150D4D" w:rsidRPr="00150D4D">
        <w:rPr>
          <w:rFonts w:ascii="Times New Roman" w:hAnsi="Times New Roman" w:cs="Times New Roman"/>
          <w:bCs/>
          <w:sz w:val="32"/>
          <w:szCs w:val="32"/>
        </w:rPr>
        <w:t xml:space="preserve"> рад</w:t>
      </w:r>
      <w:r w:rsidR="00150D4D" w:rsidRPr="00150D4D">
        <w:rPr>
          <w:rFonts w:ascii="Times New Roman" w:hAnsi="Times New Roman" w:cs="Times New Roman"/>
          <w:bCs/>
          <w:sz w:val="32"/>
          <w:szCs w:val="32"/>
          <w:lang w:val="uk-UA"/>
        </w:rPr>
        <w:t>а</w:t>
      </w:r>
      <w:r w:rsidR="00150D4D" w:rsidRPr="00150D4D">
        <w:rPr>
          <w:rFonts w:ascii="Times New Roman" w:hAnsi="Times New Roman" w:cs="Times New Roman"/>
          <w:sz w:val="32"/>
          <w:szCs w:val="32"/>
        </w:rPr>
        <w:t>,</w:t>
      </w:r>
      <w:r w:rsidR="00150D4D" w:rsidRPr="00150D4D">
        <w:rPr>
          <w:rFonts w:ascii="Times New Roman" w:hAnsi="Times New Roman" w:cs="Times New Roman"/>
          <w:sz w:val="32"/>
          <w:szCs w:val="32"/>
          <w:lang w:val="uk-UA"/>
        </w:rPr>
        <w:t xml:space="preserve"> в межах наданих повноважень, оголосила </w:t>
      </w:r>
      <w:r w:rsidR="00150D4D" w:rsidRPr="00150D4D">
        <w:rPr>
          <w:rFonts w:ascii="Times New Roman" w:hAnsi="Times New Roman" w:cs="Times New Roman"/>
          <w:sz w:val="32"/>
          <w:szCs w:val="32"/>
        </w:rPr>
        <w:t xml:space="preserve"> конкурс з призначення управителя багатоквартирних будинків міста Василівка</w:t>
      </w:r>
      <w:r w:rsidR="00150D4D" w:rsidRPr="00150D4D">
        <w:rPr>
          <w:rFonts w:ascii="Times New Roman" w:hAnsi="Times New Roman" w:cs="Times New Roman"/>
          <w:sz w:val="32"/>
          <w:szCs w:val="32"/>
          <w:lang w:val="uk-UA"/>
        </w:rPr>
        <w:t xml:space="preserve"> для</w:t>
      </w:r>
      <w:r w:rsidR="00150D4D" w:rsidRPr="00150D4D">
        <w:rPr>
          <w:rFonts w:ascii="Times New Roman" w:hAnsi="Times New Roman" w:cs="Times New Roman"/>
          <w:sz w:val="32"/>
          <w:szCs w:val="32"/>
        </w:rPr>
        <w:t xml:space="preserve"> 60 багатоквартирних будинків, в яких не створено </w:t>
      </w:r>
      <w:r w:rsidR="000623A5">
        <w:rPr>
          <w:rFonts w:ascii="Times New Roman" w:hAnsi="Times New Roman" w:cs="Times New Roman"/>
          <w:sz w:val="32"/>
          <w:szCs w:val="32"/>
          <w:lang w:val="uk-UA"/>
        </w:rPr>
        <w:t>ОСББ</w:t>
      </w:r>
      <w:r w:rsidR="00150D4D" w:rsidRPr="00150D4D">
        <w:rPr>
          <w:rFonts w:ascii="Times New Roman" w:hAnsi="Times New Roman" w:cs="Times New Roman"/>
          <w:sz w:val="32"/>
          <w:szCs w:val="32"/>
        </w:rPr>
        <w:t xml:space="preserve"> та не обрано самостійно управителя. </w:t>
      </w:r>
    </w:p>
    <w:p w:rsidR="00150D4D" w:rsidRPr="00150D4D" w:rsidRDefault="00215269"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00150D4D" w:rsidRPr="00EC47FB">
        <w:rPr>
          <w:rFonts w:ascii="Times New Roman" w:hAnsi="Times New Roman" w:cs="Times New Roman"/>
          <w:sz w:val="32"/>
          <w:szCs w:val="32"/>
        </w:rPr>
        <w:t>Комунальне підприємство «Добробут» Василівської міської ради не вияви</w:t>
      </w:r>
      <w:r w:rsidR="00150D4D" w:rsidRPr="00EC47FB">
        <w:rPr>
          <w:rFonts w:ascii="Times New Roman" w:hAnsi="Times New Roman" w:cs="Times New Roman"/>
          <w:sz w:val="32"/>
          <w:szCs w:val="32"/>
          <w:lang w:val="uk-UA"/>
        </w:rPr>
        <w:t>ло</w:t>
      </w:r>
      <w:r w:rsidR="00150D4D" w:rsidRPr="00EC47FB">
        <w:rPr>
          <w:rFonts w:ascii="Times New Roman" w:hAnsi="Times New Roman" w:cs="Times New Roman"/>
          <w:sz w:val="32"/>
          <w:szCs w:val="32"/>
        </w:rPr>
        <w:t xml:space="preserve"> бажання прийняти участь в конкурсі, </w:t>
      </w:r>
      <w:r w:rsidR="00150D4D" w:rsidRPr="00EC47FB">
        <w:rPr>
          <w:rFonts w:ascii="Times New Roman" w:hAnsi="Times New Roman" w:cs="Times New Roman"/>
          <w:sz w:val="32"/>
          <w:szCs w:val="32"/>
          <w:lang w:val="uk-UA"/>
        </w:rPr>
        <w:t xml:space="preserve">попри </w:t>
      </w:r>
      <w:r w:rsidR="00150D4D" w:rsidRPr="00EC47FB">
        <w:rPr>
          <w:rFonts w:ascii="Times New Roman" w:hAnsi="Times New Roman" w:cs="Times New Roman"/>
          <w:sz w:val="32"/>
          <w:szCs w:val="32"/>
        </w:rPr>
        <w:t>неодноразові пропозиції міської ради.</w:t>
      </w:r>
      <w:r w:rsidR="00150D4D" w:rsidRPr="00150D4D">
        <w:rPr>
          <w:rFonts w:ascii="Times New Roman" w:hAnsi="Times New Roman" w:cs="Times New Roman"/>
          <w:sz w:val="32"/>
          <w:szCs w:val="32"/>
        </w:rPr>
        <w:t xml:space="preserve">  </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Переможцем конкурсу було визнано</w:t>
      </w:r>
      <w:r w:rsidR="00150D4D" w:rsidRPr="00215269">
        <w:rPr>
          <w:rFonts w:ascii="Times New Roman" w:hAnsi="Times New Roman" w:cs="Times New Roman"/>
          <w:sz w:val="32"/>
          <w:szCs w:val="32"/>
          <w:lang w:val="uk-UA"/>
        </w:rPr>
        <w:t xml:space="preserve">  ТОВ «Керуюча компанія «Наш дім Запоріжжя»</w:t>
      </w:r>
      <w:r w:rsidR="00150D4D" w:rsidRPr="00150D4D">
        <w:rPr>
          <w:rFonts w:ascii="Times New Roman" w:hAnsi="Times New Roman" w:cs="Times New Roman"/>
          <w:sz w:val="32"/>
          <w:szCs w:val="32"/>
          <w:lang w:val="uk-UA"/>
        </w:rPr>
        <w:t>, як</w:t>
      </w:r>
      <w:r w:rsidR="00285892">
        <w:rPr>
          <w:rFonts w:ascii="Times New Roman" w:hAnsi="Times New Roman" w:cs="Times New Roman"/>
          <w:sz w:val="32"/>
          <w:szCs w:val="32"/>
          <w:lang w:val="uk-UA"/>
        </w:rPr>
        <w:t>е</w:t>
      </w:r>
      <w:r w:rsidR="00150D4D" w:rsidRPr="00150D4D">
        <w:rPr>
          <w:rFonts w:ascii="Times New Roman" w:hAnsi="Times New Roman" w:cs="Times New Roman"/>
          <w:sz w:val="32"/>
          <w:szCs w:val="32"/>
          <w:lang w:val="uk-UA"/>
        </w:rPr>
        <w:t xml:space="preserve"> з </w:t>
      </w:r>
      <w:r w:rsidR="00150D4D" w:rsidRPr="00215269">
        <w:rPr>
          <w:rFonts w:ascii="Times New Roman" w:hAnsi="Times New Roman" w:cs="Times New Roman"/>
          <w:sz w:val="32"/>
          <w:szCs w:val="32"/>
          <w:lang w:val="uk-UA"/>
        </w:rPr>
        <w:t xml:space="preserve">01.12.2017 року  </w:t>
      </w:r>
      <w:r w:rsidR="00150D4D" w:rsidRPr="00150D4D">
        <w:rPr>
          <w:rFonts w:ascii="Times New Roman" w:hAnsi="Times New Roman" w:cs="Times New Roman"/>
          <w:sz w:val="32"/>
          <w:szCs w:val="32"/>
          <w:lang w:val="uk-UA"/>
        </w:rPr>
        <w:t>присту</w:t>
      </w:r>
      <w:r w:rsidR="00285892">
        <w:rPr>
          <w:rFonts w:ascii="Times New Roman" w:hAnsi="Times New Roman" w:cs="Times New Roman"/>
          <w:sz w:val="32"/>
          <w:szCs w:val="32"/>
          <w:lang w:val="uk-UA"/>
        </w:rPr>
        <w:t>пило</w:t>
      </w:r>
      <w:r w:rsidR="00150D4D" w:rsidRPr="00150D4D">
        <w:rPr>
          <w:rFonts w:ascii="Times New Roman" w:hAnsi="Times New Roman" w:cs="Times New Roman"/>
          <w:sz w:val="32"/>
          <w:szCs w:val="32"/>
          <w:lang w:val="uk-UA"/>
        </w:rPr>
        <w:t xml:space="preserve"> до </w:t>
      </w:r>
      <w:r w:rsidR="00150D4D" w:rsidRPr="00215269">
        <w:rPr>
          <w:rFonts w:ascii="Times New Roman" w:hAnsi="Times New Roman" w:cs="Times New Roman"/>
          <w:sz w:val="32"/>
          <w:szCs w:val="32"/>
          <w:lang w:val="uk-UA"/>
        </w:rPr>
        <w:t>надання послуг з управління будинками</w:t>
      </w:r>
      <w:r w:rsidR="00150D4D" w:rsidRPr="00150D4D">
        <w:rPr>
          <w:rFonts w:ascii="Times New Roman" w:hAnsi="Times New Roman" w:cs="Times New Roman"/>
          <w:sz w:val="32"/>
          <w:szCs w:val="32"/>
          <w:lang w:val="uk-UA"/>
        </w:rPr>
        <w:t xml:space="preserve">, а </w:t>
      </w:r>
      <w:r w:rsidR="00150D4D" w:rsidRPr="00215269">
        <w:rPr>
          <w:rFonts w:ascii="Times New Roman" w:hAnsi="Times New Roman" w:cs="Times New Roman"/>
          <w:sz w:val="32"/>
          <w:szCs w:val="32"/>
          <w:lang w:val="uk-UA"/>
        </w:rPr>
        <w:t>КП «Добробут» Василівської міської ради</w:t>
      </w:r>
      <w:r w:rsidR="00150D4D" w:rsidRPr="00215269">
        <w:rPr>
          <w:rFonts w:ascii="Times New Roman" w:hAnsi="Times New Roman" w:cs="Times New Roman"/>
          <w:color w:val="000000"/>
          <w:sz w:val="32"/>
          <w:szCs w:val="32"/>
          <w:shd w:val="clear" w:color="auto" w:fill="FFFFFF"/>
          <w:lang w:val="uk-UA"/>
        </w:rPr>
        <w:t xml:space="preserve"> припин</w:t>
      </w:r>
      <w:r w:rsidR="00150D4D" w:rsidRPr="00150D4D">
        <w:rPr>
          <w:rFonts w:ascii="Times New Roman" w:hAnsi="Times New Roman" w:cs="Times New Roman"/>
          <w:color w:val="000000"/>
          <w:sz w:val="32"/>
          <w:szCs w:val="32"/>
          <w:shd w:val="clear" w:color="auto" w:fill="FFFFFF"/>
          <w:lang w:val="uk-UA"/>
        </w:rPr>
        <w:t>ив</w:t>
      </w:r>
      <w:r w:rsidR="00150D4D" w:rsidRPr="00215269">
        <w:rPr>
          <w:rFonts w:ascii="Times New Roman" w:hAnsi="Times New Roman" w:cs="Times New Roman"/>
          <w:color w:val="000000"/>
          <w:sz w:val="32"/>
          <w:szCs w:val="32"/>
          <w:shd w:val="clear" w:color="auto" w:fill="FFFFFF"/>
          <w:lang w:val="uk-UA"/>
        </w:rPr>
        <w:t xml:space="preserve"> </w:t>
      </w:r>
      <w:r w:rsidR="00150D4D" w:rsidRPr="00150D4D">
        <w:rPr>
          <w:rFonts w:ascii="Times New Roman" w:hAnsi="Times New Roman" w:cs="Times New Roman"/>
          <w:color w:val="000000"/>
          <w:sz w:val="32"/>
          <w:szCs w:val="32"/>
          <w:shd w:val="clear" w:color="auto" w:fill="FFFFFF"/>
          <w:lang w:val="uk-UA"/>
        </w:rPr>
        <w:t xml:space="preserve"> свою діяльність</w:t>
      </w:r>
      <w:r w:rsidR="00C20480">
        <w:rPr>
          <w:rFonts w:ascii="Times New Roman" w:hAnsi="Times New Roman" w:cs="Times New Roman"/>
          <w:color w:val="000000"/>
          <w:sz w:val="32"/>
          <w:szCs w:val="32"/>
          <w:shd w:val="clear" w:color="auto" w:fill="FFFFFF"/>
          <w:lang w:val="uk-UA"/>
        </w:rPr>
        <w:t xml:space="preserve"> шляхом самоліквідації</w:t>
      </w:r>
      <w:r w:rsidR="00150D4D" w:rsidRPr="00150D4D">
        <w:rPr>
          <w:rFonts w:ascii="Times New Roman" w:hAnsi="Times New Roman" w:cs="Times New Roman"/>
          <w:color w:val="000000"/>
          <w:sz w:val="32"/>
          <w:szCs w:val="32"/>
          <w:shd w:val="clear" w:color="auto" w:fill="FFFFFF"/>
          <w:lang w:val="uk-UA"/>
        </w:rPr>
        <w:t xml:space="preserve">. </w:t>
      </w:r>
      <w:r w:rsidR="00150D4D" w:rsidRPr="00150D4D">
        <w:rPr>
          <w:rFonts w:ascii="Times New Roman" w:hAnsi="Times New Roman" w:cs="Times New Roman"/>
          <w:sz w:val="32"/>
          <w:szCs w:val="32"/>
          <w:lang w:val="uk-UA"/>
        </w:rPr>
        <w:t xml:space="preserve">На теперішній час </w:t>
      </w:r>
      <w:r w:rsidR="000623A5">
        <w:rPr>
          <w:rFonts w:ascii="Times New Roman" w:hAnsi="Times New Roman" w:cs="Times New Roman"/>
          <w:sz w:val="32"/>
          <w:szCs w:val="32"/>
          <w:lang w:val="uk-UA"/>
        </w:rPr>
        <w:t>керуючою</w:t>
      </w:r>
      <w:r w:rsidR="00150D4D" w:rsidRPr="00150D4D">
        <w:rPr>
          <w:rFonts w:ascii="Times New Roman" w:hAnsi="Times New Roman" w:cs="Times New Roman"/>
          <w:sz w:val="32"/>
          <w:szCs w:val="32"/>
          <w:lang w:val="uk-UA"/>
        </w:rPr>
        <w:t xml:space="preserve"> компанією проводиться комплексне обстеження житлового фонду для виявлення проблемних  питань та визначення потреб кожного будинку.</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Міська рада планує в ІІ кварталі 2018 року </w:t>
      </w:r>
      <w:r w:rsidR="000623A5">
        <w:rPr>
          <w:rFonts w:ascii="Times New Roman" w:hAnsi="Times New Roman" w:cs="Times New Roman"/>
          <w:sz w:val="32"/>
          <w:szCs w:val="32"/>
          <w:lang w:val="uk-UA"/>
        </w:rPr>
        <w:t>підготувати на розгляд ради</w:t>
      </w:r>
      <w:r w:rsidR="00150D4D" w:rsidRPr="00150D4D">
        <w:rPr>
          <w:rFonts w:ascii="Times New Roman" w:hAnsi="Times New Roman" w:cs="Times New Roman"/>
          <w:sz w:val="32"/>
          <w:szCs w:val="32"/>
          <w:lang w:val="uk-UA"/>
        </w:rPr>
        <w:t xml:space="preserve"> </w:t>
      </w:r>
      <w:r w:rsidR="000623A5">
        <w:rPr>
          <w:rFonts w:ascii="Times New Roman" w:hAnsi="Times New Roman" w:cs="Times New Roman"/>
          <w:sz w:val="32"/>
          <w:szCs w:val="32"/>
          <w:lang w:val="uk-UA"/>
        </w:rPr>
        <w:t>П</w:t>
      </w:r>
      <w:r w:rsidR="00150D4D" w:rsidRPr="00150D4D">
        <w:rPr>
          <w:rFonts w:ascii="Times New Roman" w:hAnsi="Times New Roman" w:cs="Times New Roman"/>
          <w:sz w:val="32"/>
          <w:szCs w:val="32"/>
          <w:lang w:val="uk-UA"/>
        </w:rPr>
        <w:t xml:space="preserve">рограму софінансування капітальних ремонтів житлового фонду. </w:t>
      </w:r>
    </w:p>
    <w:p w:rsidR="00EC47FB" w:rsidRDefault="00215269" w:rsidP="00396EF5">
      <w:pPr>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r w:rsidR="00150D4D" w:rsidRPr="004E0B34">
        <w:rPr>
          <w:rFonts w:ascii="Times New Roman" w:eastAsia="Times New Roman" w:hAnsi="Times New Roman" w:cs="Times New Roman"/>
          <w:sz w:val="32"/>
          <w:szCs w:val="32"/>
          <w:lang w:val="uk-UA"/>
        </w:rPr>
        <w:t>В</w:t>
      </w:r>
      <w:r w:rsidR="00150D4D" w:rsidRPr="004E0B34">
        <w:rPr>
          <w:rFonts w:ascii="Times New Roman" w:eastAsia="Times New Roman" w:hAnsi="Times New Roman" w:cs="Times New Roman"/>
          <w:sz w:val="32"/>
          <w:szCs w:val="32"/>
        </w:rPr>
        <w:t xml:space="preserve"> 201</w:t>
      </w:r>
      <w:r w:rsidR="00150D4D" w:rsidRPr="004E0B34">
        <w:rPr>
          <w:rFonts w:ascii="Times New Roman" w:eastAsia="Times New Roman" w:hAnsi="Times New Roman" w:cs="Times New Roman"/>
          <w:sz w:val="32"/>
          <w:szCs w:val="32"/>
          <w:lang w:val="uk-UA"/>
        </w:rPr>
        <w:t>7</w:t>
      </w:r>
      <w:r w:rsidR="00150D4D" w:rsidRPr="004E0B34">
        <w:rPr>
          <w:rFonts w:ascii="Times New Roman" w:eastAsia="Times New Roman" w:hAnsi="Times New Roman" w:cs="Times New Roman"/>
          <w:sz w:val="32"/>
          <w:szCs w:val="32"/>
        </w:rPr>
        <w:t xml:space="preserve"> році </w:t>
      </w:r>
      <w:r w:rsidR="00150D4D" w:rsidRPr="004E0B34">
        <w:rPr>
          <w:rFonts w:ascii="Times New Roman" w:eastAsia="Times New Roman" w:hAnsi="Times New Roman" w:cs="Times New Roman"/>
          <w:sz w:val="32"/>
          <w:szCs w:val="32"/>
          <w:lang w:val="uk-UA"/>
        </w:rPr>
        <w:t>з</w:t>
      </w:r>
      <w:r w:rsidR="00150D4D" w:rsidRPr="004E0B34">
        <w:rPr>
          <w:rFonts w:ascii="Times New Roman" w:eastAsia="Times New Roman" w:hAnsi="Times New Roman" w:cs="Times New Roman"/>
          <w:sz w:val="32"/>
          <w:szCs w:val="32"/>
        </w:rPr>
        <w:t xml:space="preserve">а рахунок міського бюджету </w:t>
      </w:r>
      <w:r w:rsidR="00150D4D" w:rsidRPr="004E0B34">
        <w:rPr>
          <w:rFonts w:ascii="Times New Roman" w:eastAsia="Times New Roman" w:hAnsi="Times New Roman" w:cs="Times New Roman"/>
          <w:sz w:val="32"/>
          <w:szCs w:val="32"/>
          <w:lang w:val="uk-UA"/>
        </w:rPr>
        <w:t xml:space="preserve">були </w:t>
      </w:r>
      <w:r w:rsidR="00150D4D" w:rsidRPr="004E0B34">
        <w:rPr>
          <w:rFonts w:ascii="Times New Roman" w:eastAsia="Times New Roman" w:hAnsi="Times New Roman" w:cs="Times New Roman"/>
          <w:sz w:val="32"/>
          <w:szCs w:val="32"/>
        </w:rPr>
        <w:t>виконані роботи по капітальному ремонту м’якої покрівлі будинку</w:t>
      </w:r>
      <w:r w:rsidR="00150D4D" w:rsidRPr="004E0B34">
        <w:rPr>
          <w:rFonts w:ascii="Times New Roman" w:eastAsia="Times New Roman" w:hAnsi="Times New Roman" w:cs="Times New Roman"/>
          <w:sz w:val="32"/>
          <w:szCs w:val="32"/>
          <w:lang w:val="uk-UA"/>
        </w:rPr>
        <w:t xml:space="preserve"> № 5</w:t>
      </w:r>
      <w:r w:rsidR="00150D4D" w:rsidRPr="004E0B34">
        <w:rPr>
          <w:rFonts w:ascii="Times New Roman" w:eastAsia="Times New Roman" w:hAnsi="Times New Roman" w:cs="Times New Roman"/>
          <w:sz w:val="32"/>
          <w:szCs w:val="32"/>
        </w:rPr>
        <w:t xml:space="preserve"> по </w:t>
      </w:r>
      <w:r w:rsidR="00150D4D" w:rsidRPr="004E0B34">
        <w:rPr>
          <w:rFonts w:ascii="Times New Roman" w:eastAsia="Times New Roman" w:hAnsi="Times New Roman" w:cs="Times New Roman"/>
          <w:sz w:val="32"/>
          <w:szCs w:val="32"/>
          <w:lang w:val="uk-UA"/>
        </w:rPr>
        <w:t>про</w:t>
      </w:r>
      <w:r w:rsidR="00150D4D" w:rsidRPr="004E0B34">
        <w:rPr>
          <w:rFonts w:ascii="Times New Roman" w:eastAsia="Times New Roman" w:hAnsi="Times New Roman" w:cs="Times New Roman"/>
          <w:sz w:val="32"/>
          <w:szCs w:val="32"/>
        </w:rPr>
        <w:t>в</w:t>
      </w:r>
      <w:r w:rsidR="000623A5" w:rsidRPr="004E0B34">
        <w:rPr>
          <w:rFonts w:ascii="Times New Roman" w:eastAsia="Times New Roman" w:hAnsi="Times New Roman" w:cs="Times New Roman"/>
          <w:sz w:val="32"/>
          <w:szCs w:val="32"/>
          <w:lang w:val="uk-UA"/>
        </w:rPr>
        <w:t>.</w:t>
      </w:r>
      <w:r w:rsidR="00150D4D" w:rsidRPr="004E0B34">
        <w:rPr>
          <w:rFonts w:ascii="Times New Roman" w:eastAsia="Times New Roman" w:hAnsi="Times New Roman" w:cs="Times New Roman"/>
          <w:sz w:val="32"/>
          <w:szCs w:val="32"/>
        </w:rPr>
        <w:t xml:space="preserve"> </w:t>
      </w:r>
      <w:r w:rsidR="000623A5" w:rsidRPr="004E0B34">
        <w:rPr>
          <w:rFonts w:ascii="Times New Roman" w:eastAsia="Times New Roman" w:hAnsi="Times New Roman" w:cs="Times New Roman"/>
          <w:sz w:val="32"/>
          <w:szCs w:val="32"/>
          <w:lang w:val="uk-UA"/>
        </w:rPr>
        <w:t>Шкільному</w:t>
      </w:r>
      <w:r w:rsidR="00150D4D" w:rsidRPr="004E0B34">
        <w:rPr>
          <w:rFonts w:ascii="Times New Roman" w:eastAsia="Times New Roman" w:hAnsi="Times New Roman" w:cs="Times New Roman"/>
          <w:sz w:val="32"/>
          <w:szCs w:val="32"/>
          <w:lang w:val="uk-UA"/>
        </w:rPr>
        <w:t xml:space="preserve"> </w:t>
      </w:r>
      <w:r w:rsidR="00150D4D" w:rsidRPr="004E0B34">
        <w:rPr>
          <w:rFonts w:ascii="Times New Roman" w:eastAsia="Times New Roman" w:hAnsi="Times New Roman" w:cs="Times New Roman"/>
          <w:sz w:val="32"/>
          <w:szCs w:val="32"/>
        </w:rPr>
        <w:t xml:space="preserve">на суму </w:t>
      </w:r>
      <w:r w:rsidR="00150D4D" w:rsidRPr="004E0B34">
        <w:rPr>
          <w:rFonts w:ascii="Times New Roman" w:eastAsia="Times New Roman" w:hAnsi="Times New Roman" w:cs="Times New Roman"/>
          <w:sz w:val="32"/>
          <w:szCs w:val="32"/>
          <w:lang w:val="uk-UA"/>
        </w:rPr>
        <w:t>199</w:t>
      </w:r>
      <w:r w:rsidR="00150D4D" w:rsidRPr="004E0B34">
        <w:rPr>
          <w:rFonts w:ascii="Times New Roman" w:eastAsia="Times New Roman" w:hAnsi="Times New Roman" w:cs="Times New Roman"/>
          <w:sz w:val="32"/>
          <w:szCs w:val="32"/>
        </w:rPr>
        <w:t xml:space="preserve"> тис. грн.</w:t>
      </w:r>
      <w:r w:rsidR="00150D4D" w:rsidRPr="00150D4D">
        <w:rPr>
          <w:rFonts w:ascii="Times New Roman" w:eastAsia="Times New Roman" w:hAnsi="Times New Roman" w:cs="Times New Roman"/>
          <w:sz w:val="32"/>
          <w:szCs w:val="32"/>
        </w:rPr>
        <w:t xml:space="preserve"> </w:t>
      </w:r>
    </w:p>
    <w:p w:rsidR="005F21BC" w:rsidRPr="005F21BC" w:rsidRDefault="005F21BC" w:rsidP="00396EF5">
      <w:pPr>
        <w:ind w:right="-619"/>
        <w:jc w:val="both"/>
        <w:rPr>
          <w:rFonts w:ascii="Times New Roman" w:eastAsia="Times New Roman" w:hAnsi="Times New Roman" w:cs="Times New Roman"/>
          <w:sz w:val="32"/>
          <w:szCs w:val="32"/>
          <w:lang w:val="uk-UA"/>
        </w:rPr>
      </w:pPr>
    </w:p>
    <w:p w:rsidR="004E0B34" w:rsidRPr="004E0B34" w:rsidRDefault="005F21BC" w:rsidP="004E0B34">
      <w:pPr>
        <w:ind w:right="-619"/>
        <w:jc w:val="center"/>
        <w:rPr>
          <w:rFonts w:ascii="Times New Roman" w:eastAsia="Times New Roman" w:hAnsi="Times New Roman" w:cs="Times New Roman"/>
          <w:sz w:val="32"/>
          <w:szCs w:val="32"/>
          <w:lang w:val="uk-UA"/>
        </w:rPr>
      </w:pPr>
      <w:r w:rsidRPr="00483F15">
        <w:rPr>
          <w:rFonts w:ascii="Times New Roman" w:eastAsia="Times New Roman" w:hAnsi="Times New Roman" w:cs="Times New Roman"/>
          <w:sz w:val="32"/>
          <w:szCs w:val="32"/>
          <w:lang w:val="uk-UA"/>
        </w:rPr>
        <w:pict>
          <v:shape id="_x0000_i1037" type="#_x0000_t75" style="width:232.3pt;height:174.05pt">
            <v:imagedata r:id="rId25" o:title="20171018_142058"/>
          </v:shape>
        </w:pict>
      </w:r>
      <w:r w:rsidRPr="00483F15">
        <w:rPr>
          <w:rFonts w:ascii="Times New Roman" w:eastAsia="Times New Roman" w:hAnsi="Times New Roman" w:cs="Times New Roman"/>
          <w:sz w:val="32"/>
          <w:szCs w:val="32"/>
          <w:lang w:val="uk-UA"/>
        </w:rPr>
        <w:pict>
          <v:shape id="_x0000_i1038" type="#_x0000_t75" style="width:232.3pt;height:174.05pt">
            <v:imagedata r:id="rId26" o:title="20171018_141758"/>
          </v:shape>
        </w:pict>
      </w:r>
    </w:p>
    <w:p w:rsidR="004E0B34" w:rsidRDefault="00150D4D" w:rsidP="00396EF5">
      <w:pPr>
        <w:spacing w:line="237" w:lineRule="auto"/>
        <w:ind w:right="-619"/>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lang w:val="uk-UA"/>
        </w:rPr>
        <w:tab/>
      </w:r>
    </w:p>
    <w:p w:rsidR="00150D4D" w:rsidRDefault="00150D4D" w:rsidP="004E0B34">
      <w:pPr>
        <w:spacing w:line="237" w:lineRule="auto"/>
        <w:ind w:right="-619" w:firstLine="708"/>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rPr>
        <w:t>Виконано капітальний ремонт теплового вводу до житлового будинку</w:t>
      </w:r>
      <w:r w:rsidRPr="00150D4D">
        <w:rPr>
          <w:rFonts w:ascii="Times New Roman" w:eastAsia="Times New Roman" w:hAnsi="Times New Roman" w:cs="Times New Roman"/>
          <w:sz w:val="32"/>
          <w:szCs w:val="32"/>
          <w:lang w:val="uk-UA"/>
        </w:rPr>
        <w:t xml:space="preserve"> № 12 по</w:t>
      </w:r>
      <w:r w:rsidRPr="00150D4D">
        <w:rPr>
          <w:rFonts w:ascii="Times New Roman" w:eastAsia="Times New Roman" w:hAnsi="Times New Roman" w:cs="Times New Roman"/>
          <w:sz w:val="32"/>
          <w:szCs w:val="32"/>
        </w:rPr>
        <w:t xml:space="preserve"> вул. </w:t>
      </w:r>
      <w:r w:rsidRPr="00150D4D">
        <w:rPr>
          <w:rFonts w:ascii="Times New Roman" w:eastAsia="Times New Roman" w:hAnsi="Times New Roman" w:cs="Times New Roman"/>
          <w:sz w:val="32"/>
          <w:szCs w:val="32"/>
          <w:lang w:val="uk-UA"/>
        </w:rPr>
        <w:t xml:space="preserve">Театральна </w:t>
      </w:r>
      <w:r w:rsidRPr="00150D4D">
        <w:rPr>
          <w:rFonts w:ascii="Times New Roman" w:eastAsia="Times New Roman" w:hAnsi="Times New Roman" w:cs="Times New Roman"/>
          <w:sz w:val="32"/>
          <w:szCs w:val="32"/>
        </w:rPr>
        <w:t xml:space="preserve"> на суму 92 тис. грн. </w:t>
      </w:r>
    </w:p>
    <w:p w:rsidR="00EC47FB" w:rsidRPr="00EC47FB" w:rsidRDefault="00EC47FB" w:rsidP="00F2157E">
      <w:pPr>
        <w:spacing w:line="237" w:lineRule="auto"/>
        <w:ind w:right="-619"/>
        <w:jc w:val="center"/>
        <w:rPr>
          <w:rFonts w:ascii="Times New Roman" w:eastAsia="Times New Roman" w:hAnsi="Times New Roman" w:cs="Times New Roman"/>
          <w:sz w:val="32"/>
          <w:szCs w:val="32"/>
          <w:lang w:val="uk-UA"/>
        </w:rPr>
      </w:pPr>
      <w:r>
        <w:rPr>
          <w:rFonts w:ascii="Times New Roman" w:eastAsia="Times New Roman" w:hAnsi="Times New Roman" w:cs="Times New Roman"/>
          <w:noProof/>
          <w:sz w:val="32"/>
          <w:szCs w:val="32"/>
        </w:rPr>
        <w:lastRenderedPageBreak/>
        <w:drawing>
          <wp:inline distT="0" distB="0" distL="0" distR="0">
            <wp:extent cx="2948320" cy="2186609"/>
            <wp:effectExtent l="19050" t="0" r="4430" b="0"/>
            <wp:docPr id="179" name="Рисунок 179" descr="D:\Локальная сеть\0.Шупенко Алексей Владимирович\Звит миського голови\Фото для звита\фото Театральна 12\P71011-13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Локальная сеть\0.Шупенко Алексей Владимирович\Звит миського голови\Фото для звита\фото Театральна 12\P71011-131850.jpg"/>
                    <pic:cNvPicPr>
                      <a:picLocks noChangeAspect="1" noChangeArrowheads="1"/>
                    </pic:cNvPicPr>
                  </pic:nvPicPr>
                  <pic:blipFill>
                    <a:blip r:embed="rId27" cstate="print"/>
                    <a:srcRect/>
                    <a:stretch>
                      <a:fillRect/>
                    </a:stretch>
                  </pic:blipFill>
                  <pic:spPr bwMode="auto">
                    <a:xfrm>
                      <a:off x="0" y="0"/>
                      <a:ext cx="2951713" cy="218912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32"/>
          <w:szCs w:val="32"/>
        </w:rPr>
        <w:drawing>
          <wp:inline distT="0" distB="0" distL="0" distR="0">
            <wp:extent cx="2980484" cy="2210463"/>
            <wp:effectExtent l="19050" t="0" r="0" b="0"/>
            <wp:docPr id="180" name="Рисунок 180" descr="D:\Локальная сеть\0.Шупенко Алексей Владимирович\Звит миського голови\Фото для звита\фото Театральна 12\P71011-13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Локальная сеть\0.Шупенко Алексей Владимирович\Звит миського голови\Фото для звита\фото Театральна 12\P71011-131946.jpg"/>
                    <pic:cNvPicPr>
                      <a:picLocks noChangeAspect="1" noChangeArrowheads="1"/>
                    </pic:cNvPicPr>
                  </pic:nvPicPr>
                  <pic:blipFill>
                    <a:blip r:embed="rId28" cstate="print"/>
                    <a:srcRect/>
                    <a:stretch>
                      <a:fillRect/>
                    </a:stretch>
                  </pic:blipFill>
                  <pic:spPr bwMode="auto">
                    <a:xfrm>
                      <a:off x="0" y="0"/>
                      <a:ext cx="2981837" cy="2211466"/>
                    </a:xfrm>
                    <a:prstGeom prst="rect">
                      <a:avLst/>
                    </a:prstGeom>
                    <a:noFill/>
                    <a:ln w="9525">
                      <a:noFill/>
                      <a:miter lim="800000"/>
                      <a:headEnd/>
                      <a:tailEnd/>
                    </a:ln>
                  </pic:spPr>
                </pic:pic>
              </a:graphicData>
            </a:graphic>
          </wp:inline>
        </w:drawing>
      </w:r>
    </w:p>
    <w:p w:rsidR="005F21BC" w:rsidRDefault="005F21BC" w:rsidP="00F2157E">
      <w:pPr>
        <w:spacing w:line="234" w:lineRule="auto"/>
        <w:ind w:right="-619" w:firstLine="708"/>
        <w:jc w:val="both"/>
        <w:rPr>
          <w:rFonts w:ascii="Times New Roman" w:eastAsia="Times New Roman" w:hAnsi="Times New Roman" w:cs="Times New Roman"/>
          <w:sz w:val="32"/>
          <w:szCs w:val="32"/>
          <w:lang w:val="uk-UA"/>
        </w:rPr>
      </w:pPr>
    </w:p>
    <w:p w:rsidR="00150D4D" w:rsidRPr="00150D4D" w:rsidRDefault="00150D4D" w:rsidP="00F2157E">
      <w:pPr>
        <w:spacing w:line="234" w:lineRule="auto"/>
        <w:ind w:right="-619" w:firstLine="708"/>
        <w:jc w:val="both"/>
        <w:rPr>
          <w:rFonts w:ascii="Times New Roman" w:eastAsia="Times New Roman" w:hAnsi="Times New Roman" w:cs="Times New Roman"/>
          <w:sz w:val="32"/>
          <w:szCs w:val="32"/>
        </w:rPr>
      </w:pPr>
      <w:r w:rsidRPr="00150D4D">
        <w:rPr>
          <w:rFonts w:ascii="Times New Roman" w:eastAsia="Times New Roman" w:hAnsi="Times New Roman" w:cs="Times New Roman"/>
          <w:sz w:val="32"/>
          <w:szCs w:val="32"/>
          <w:lang w:val="uk-UA"/>
        </w:rPr>
        <w:t>Д</w:t>
      </w:r>
      <w:r w:rsidRPr="00150D4D">
        <w:rPr>
          <w:rFonts w:ascii="Times New Roman" w:eastAsia="Times New Roman" w:hAnsi="Times New Roman" w:cs="Times New Roman"/>
          <w:sz w:val="32"/>
          <w:szCs w:val="32"/>
        </w:rPr>
        <w:t xml:space="preserve">ля ремонту елеваторних вузлів </w:t>
      </w:r>
      <w:r w:rsidRPr="00150D4D">
        <w:rPr>
          <w:rFonts w:ascii="Times New Roman" w:eastAsia="Times New Roman" w:hAnsi="Times New Roman" w:cs="Times New Roman"/>
          <w:sz w:val="32"/>
          <w:szCs w:val="32"/>
          <w:lang w:val="uk-UA"/>
        </w:rPr>
        <w:t xml:space="preserve">в багатоквартирних будинках було </w:t>
      </w:r>
      <w:r w:rsidRPr="00150D4D">
        <w:rPr>
          <w:rFonts w:ascii="Times New Roman" w:eastAsia="Times New Roman" w:hAnsi="Times New Roman" w:cs="Times New Roman"/>
          <w:sz w:val="32"/>
          <w:szCs w:val="32"/>
        </w:rPr>
        <w:t xml:space="preserve">придбано засувок на </w:t>
      </w:r>
      <w:r w:rsidRPr="00150D4D">
        <w:rPr>
          <w:rFonts w:ascii="Times New Roman" w:eastAsia="Times New Roman" w:hAnsi="Times New Roman" w:cs="Times New Roman"/>
          <w:sz w:val="32"/>
          <w:szCs w:val="32"/>
          <w:lang w:val="uk-UA"/>
        </w:rPr>
        <w:t xml:space="preserve">загальну </w:t>
      </w:r>
      <w:r w:rsidRPr="00150D4D">
        <w:rPr>
          <w:rFonts w:ascii="Times New Roman" w:eastAsia="Times New Roman" w:hAnsi="Times New Roman" w:cs="Times New Roman"/>
          <w:sz w:val="32"/>
          <w:szCs w:val="32"/>
        </w:rPr>
        <w:t>суму 1</w:t>
      </w:r>
      <w:r w:rsidRPr="00150D4D">
        <w:rPr>
          <w:rFonts w:ascii="Times New Roman" w:eastAsia="Times New Roman" w:hAnsi="Times New Roman" w:cs="Times New Roman"/>
          <w:sz w:val="32"/>
          <w:szCs w:val="32"/>
          <w:lang w:val="uk-UA"/>
        </w:rPr>
        <w:t>4,3</w:t>
      </w:r>
      <w:r w:rsidRPr="00150D4D">
        <w:rPr>
          <w:rFonts w:ascii="Times New Roman" w:eastAsia="Times New Roman" w:hAnsi="Times New Roman" w:cs="Times New Roman"/>
          <w:sz w:val="32"/>
          <w:szCs w:val="32"/>
        </w:rPr>
        <w:t xml:space="preserve"> тис. </w:t>
      </w:r>
      <w:r w:rsidRPr="00150D4D">
        <w:rPr>
          <w:rFonts w:ascii="Times New Roman" w:eastAsia="Times New Roman" w:hAnsi="Times New Roman" w:cs="Times New Roman"/>
          <w:sz w:val="32"/>
          <w:szCs w:val="32"/>
          <w:lang w:val="uk-UA"/>
        </w:rPr>
        <w:t>г</w:t>
      </w:r>
      <w:r w:rsidRPr="00150D4D">
        <w:rPr>
          <w:rFonts w:ascii="Times New Roman" w:eastAsia="Times New Roman" w:hAnsi="Times New Roman" w:cs="Times New Roman"/>
          <w:sz w:val="32"/>
          <w:szCs w:val="32"/>
        </w:rPr>
        <w:t>рн.</w:t>
      </w:r>
    </w:p>
    <w:p w:rsidR="00150D4D" w:rsidRDefault="00215269" w:rsidP="00396EF5">
      <w:pPr>
        <w:spacing w:line="238" w:lineRule="auto"/>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r w:rsidR="00150D4D" w:rsidRPr="00150D4D">
        <w:rPr>
          <w:rFonts w:ascii="Times New Roman" w:eastAsia="Times New Roman" w:hAnsi="Times New Roman" w:cs="Times New Roman"/>
          <w:sz w:val="32"/>
          <w:szCs w:val="32"/>
          <w:lang w:val="uk-UA"/>
        </w:rPr>
        <w:t>Питання безперебійної роботи комунальних  та обслуговуючих служб, забезпечення їх сталого функціонування постійно аналізується та розглядається на щотижневих нарадах за участю керівників комунальних підприємств, засіданнях виконавчого комітету та сесіях міської ради.</w:t>
      </w:r>
    </w:p>
    <w:p w:rsidR="00150D4D" w:rsidRPr="00150D4D" w:rsidRDefault="00150D4D" w:rsidP="00396EF5">
      <w:pPr>
        <w:spacing w:line="300" w:lineRule="exact"/>
        <w:ind w:right="-619"/>
        <w:jc w:val="both"/>
        <w:rPr>
          <w:rFonts w:ascii="Times New Roman" w:eastAsia="Times New Roman" w:hAnsi="Times New Roman" w:cs="Times New Roman"/>
          <w:b/>
          <w:sz w:val="32"/>
          <w:szCs w:val="32"/>
          <w:u w:val="single"/>
          <w:lang w:val="uk-UA"/>
        </w:rPr>
      </w:pPr>
    </w:p>
    <w:p w:rsidR="00150D4D" w:rsidRPr="00C20480" w:rsidRDefault="00150D4D" w:rsidP="00396EF5">
      <w:pPr>
        <w:spacing w:line="300" w:lineRule="exact"/>
        <w:ind w:right="-619"/>
        <w:jc w:val="center"/>
        <w:rPr>
          <w:rFonts w:ascii="Times New Roman" w:eastAsia="Times New Roman" w:hAnsi="Times New Roman" w:cs="Times New Roman"/>
          <w:b/>
          <w:i/>
          <w:sz w:val="32"/>
          <w:szCs w:val="32"/>
          <w:u w:val="single"/>
          <w:lang w:val="uk-UA"/>
        </w:rPr>
      </w:pPr>
      <w:r w:rsidRPr="00C20480">
        <w:rPr>
          <w:rFonts w:ascii="Times New Roman" w:eastAsia="Times New Roman" w:hAnsi="Times New Roman" w:cs="Times New Roman"/>
          <w:b/>
          <w:i/>
          <w:sz w:val="32"/>
          <w:szCs w:val="32"/>
          <w:u w:val="single"/>
          <w:lang w:val="uk-UA"/>
        </w:rPr>
        <w:t>Благоустрій міста</w:t>
      </w:r>
    </w:p>
    <w:p w:rsidR="00150D4D" w:rsidRPr="00150D4D" w:rsidRDefault="00150D4D" w:rsidP="00396EF5">
      <w:pPr>
        <w:spacing w:line="300" w:lineRule="exact"/>
        <w:ind w:right="-619"/>
        <w:jc w:val="both"/>
        <w:rPr>
          <w:rFonts w:ascii="Times New Roman" w:eastAsia="Times New Roman" w:hAnsi="Times New Roman" w:cs="Times New Roman"/>
          <w:b/>
          <w:sz w:val="32"/>
          <w:szCs w:val="32"/>
          <w:u w:val="single"/>
          <w:lang w:val="uk-UA"/>
        </w:rPr>
      </w:pPr>
    </w:p>
    <w:p w:rsidR="00150D4D" w:rsidRPr="00150D4D" w:rsidRDefault="00215269" w:rsidP="00396EF5">
      <w:pPr>
        <w:spacing w:line="237" w:lineRule="auto"/>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Другий рік працює в місті Комунальне підприємство «Благоустрій-Василівка» Василівської міської ради, яким  проводяться роботи по наведенню благоустрою міста, а саме:  обрізка дерев та озеленення, покіс трави, дотримання чистоти на вулицях, алеях і парках, забезпечення безперебійної  роботи вуличного освітлення, облаштування дитячих майданчиків, встановлення лавок та урн, ремонт перекриття підземного пішохідного переходу та дотримання його в належному стані,  поточні ремонти огорож, місточків, доріг, посипання та розчищення  їх взимку  та багато іншого.</w:t>
      </w:r>
    </w:p>
    <w:p w:rsidR="00150D4D" w:rsidRDefault="00215269" w:rsidP="00396EF5">
      <w:pPr>
        <w:spacing w:line="237" w:lineRule="auto"/>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Так  для утримання міських доріг в зимовий період  2017 </w:t>
      </w:r>
      <w:r w:rsidR="00C20480">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2018 рок</w:t>
      </w:r>
      <w:r w:rsidR="00F2157E">
        <w:rPr>
          <w:rFonts w:ascii="Times New Roman" w:hAnsi="Times New Roman" w:cs="Times New Roman"/>
          <w:sz w:val="32"/>
          <w:szCs w:val="32"/>
          <w:lang w:val="uk-UA"/>
        </w:rPr>
        <w:t>ів</w:t>
      </w:r>
      <w:r w:rsidR="00150D4D" w:rsidRPr="00150D4D">
        <w:rPr>
          <w:rFonts w:ascii="Times New Roman" w:hAnsi="Times New Roman" w:cs="Times New Roman"/>
          <w:sz w:val="32"/>
          <w:szCs w:val="32"/>
          <w:lang w:val="uk-UA"/>
        </w:rPr>
        <w:t xml:space="preserve"> придбано  40 т</w:t>
      </w:r>
      <w:r w:rsidR="000623A5">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піску  та 4 т</w:t>
      </w:r>
      <w:r w:rsidR="000623A5">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солі </w:t>
      </w:r>
      <w:r w:rsidR="00C20480">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на загальну  суму </w:t>
      </w:r>
      <w:r w:rsidR="00D23B8E">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16 тис</w:t>
      </w:r>
      <w:r w:rsidR="000623A5">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грн.  З урахуванням залишків з минулого року посипного  матеріалу було заготовлено на зимовий період - 153 т.  В проведенні  розчищення доріг під час рясних снігопадів допомогу місту надавали ФОП Кунденко</w:t>
      </w:r>
      <w:r w:rsidR="00F2157E">
        <w:rPr>
          <w:rFonts w:ascii="Times New Roman" w:hAnsi="Times New Roman" w:cs="Times New Roman"/>
          <w:sz w:val="32"/>
          <w:szCs w:val="32"/>
          <w:lang w:val="uk-UA"/>
        </w:rPr>
        <w:t xml:space="preserve"> С.В., фермер Піскун Р.О., ПрАТ </w:t>
      </w:r>
      <w:r w:rsidR="00150D4D" w:rsidRPr="00150D4D">
        <w:rPr>
          <w:rFonts w:ascii="Times New Roman" w:hAnsi="Times New Roman" w:cs="Times New Roman"/>
          <w:sz w:val="32"/>
          <w:szCs w:val="32"/>
          <w:lang w:val="uk-UA"/>
        </w:rPr>
        <w:t xml:space="preserve">«Василівкатепломережа», послуги яких оплачувалися з міського бюджету. </w:t>
      </w:r>
    </w:p>
    <w:p w:rsidR="00510929" w:rsidRPr="00150D4D" w:rsidRDefault="005F21BC" w:rsidP="00510929">
      <w:pPr>
        <w:spacing w:line="237" w:lineRule="auto"/>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lastRenderedPageBreak/>
        <w:pict>
          <v:shape id="_x0000_i1039" type="#_x0000_t75" style="width:169.65pt;height:196.6pt">
            <v:imagedata r:id="rId29" o:title="11"/>
          </v:shape>
        </w:pict>
      </w:r>
      <w:r w:rsidRPr="00483F15">
        <w:rPr>
          <w:rFonts w:ascii="Times New Roman" w:hAnsi="Times New Roman" w:cs="Times New Roman"/>
          <w:sz w:val="32"/>
          <w:szCs w:val="32"/>
          <w:lang w:val="uk-UA"/>
        </w:rPr>
        <w:pict>
          <v:shape id="_x0000_i1040" type="#_x0000_t75" style="width:182.8pt;height:195.95pt">
            <v:imagedata r:id="rId30" o:title="12"/>
          </v:shape>
        </w:pict>
      </w:r>
    </w:p>
    <w:p w:rsidR="005F21BC"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0D021C" w:rsidRDefault="00150D4D" w:rsidP="005F21BC">
      <w:pPr>
        <w:ind w:right="-619" w:firstLine="708"/>
        <w:jc w:val="both"/>
        <w:rPr>
          <w:rFonts w:ascii="Times New Roman" w:hAnsi="Times New Roman" w:cs="Times New Roman"/>
          <w:sz w:val="32"/>
          <w:szCs w:val="32"/>
          <w:lang w:val="uk-UA"/>
        </w:rPr>
      </w:pPr>
      <w:r w:rsidRPr="00535C99">
        <w:rPr>
          <w:rFonts w:ascii="Times New Roman" w:hAnsi="Times New Roman" w:cs="Times New Roman"/>
          <w:sz w:val="32"/>
          <w:szCs w:val="32"/>
          <w:lang w:val="uk-UA"/>
        </w:rPr>
        <w:t>По бульвару Центральному по центральній алеї встановлено</w:t>
      </w:r>
      <w:r w:rsidR="00F2157E" w:rsidRPr="00535C99">
        <w:rPr>
          <w:rFonts w:ascii="Times New Roman" w:hAnsi="Times New Roman" w:cs="Times New Roman"/>
          <w:sz w:val="32"/>
          <w:szCs w:val="32"/>
          <w:lang w:val="uk-UA"/>
        </w:rPr>
        <w:t xml:space="preserve"> </w:t>
      </w:r>
      <w:r w:rsidR="00285892">
        <w:rPr>
          <w:rFonts w:ascii="Times New Roman" w:hAnsi="Times New Roman" w:cs="Times New Roman"/>
          <w:sz w:val="32"/>
          <w:szCs w:val="32"/>
          <w:lang w:val="uk-UA"/>
        </w:rPr>
        <w:t>30 нових урн</w:t>
      </w:r>
      <w:r w:rsidR="00F2157E" w:rsidRPr="00535C99">
        <w:rPr>
          <w:rFonts w:ascii="Times New Roman" w:hAnsi="Times New Roman" w:cs="Times New Roman"/>
          <w:sz w:val="32"/>
          <w:szCs w:val="32"/>
          <w:lang w:val="uk-UA"/>
        </w:rPr>
        <w:t xml:space="preserve"> </w:t>
      </w:r>
      <w:r w:rsidRPr="00535C99">
        <w:rPr>
          <w:rFonts w:ascii="Times New Roman" w:hAnsi="Times New Roman" w:cs="Times New Roman"/>
          <w:sz w:val="32"/>
          <w:szCs w:val="32"/>
          <w:lang w:val="uk-UA"/>
        </w:rPr>
        <w:t xml:space="preserve"> загальн</w:t>
      </w:r>
      <w:r w:rsidR="00F2157E" w:rsidRPr="00535C99">
        <w:rPr>
          <w:rFonts w:ascii="Times New Roman" w:hAnsi="Times New Roman" w:cs="Times New Roman"/>
          <w:sz w:val="32"/>
          <w:szCs w:val="32"/>
          <w:lang w:val="uk-UA"/>
        </w:rPr>
        <w:t>ою</w:t>
      </w:r>
      <w:r w:rsidRPr="00535C99">
        <w:rPr>
          <w:rFonts w:ascii="Times New Roman" w:hAnsi="Times New Roman" w:cs="Times New Roman"/>
          <w:sz w:val="32"/>
          <w:szCs w:val="32"/>
          <w:lang w:val="uk-UA"/>
        </w:rPr>
        <w:t xml:space="preserve"> сум</w:t>
      </w:r>
      <w:r w:rsidR="00F2157E" w:rsidRPr="00535C99">
        <w:rPr>
          <w:rFonts w:ascii="Times New Roman" w:hAnsi="Times New Roman" w:cs="Times New Roman"/>
          <w:sz w:val="32"/>
          <w:szCs w:val="32"/>
          <w:lang w:val="uk-UA"/>
        </w:rPr>
        <w:t>ою</w:t>
      </w:r>
      <w:r w:rsidRPr="00535C99">
        <w:rPr>
          <w:rFonts w:ascii="Times New Roman" w:hAnsi="Times New Roman" w:cs="Times New Roman"/>
          <w:sz w:val="32"/>
          <w:szCs w:val="32"/>
          <w:lang w:val="uk-UA"/>
        </w:rPr>
        <w:t xml:space="preserve"> 24 тис грн.  та  відновлені  лавочки.</w:t>
      </w:r>
    </w:p>
    <w:p w:rsidR="005F21BC" w:rsidRDefault="005F21BC" w:rsidP="005F21BC">
      <w:pPr>
        <w:ind w:right="-619" w:firstLine="708"/>
        <w:jc w:val="both"/>
        <w:rPr>
          <w:rFonts w:ascii="Times New Roman" w:hAnsi="Times New Roman" w:cs="Times New Roman"/>
          <w:sz w:val="32"/>
          <w:szCs w:val="32"/>
          <w:lang w:val="uk-UA"/>
        </w:rPr>
      </w:pPr>
    </w:p>
    <w:p w:rsidR="00535C99" w:rsidRDefault="005F21BC" w:rsidP="00535C99">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41" type="#_x0000_t75" style="width:205.35pt;height:155.25pt">
            <v:imagedata r:id="rId31" o:title="IMG_20171103_122211"/>
          </v:shape>
        </w:pict>
      </w:r>
      <w:r w:rsidRPr="00483F15">
        <w:rPr>
          <w:rFonts w:ascii="Times New Roman" w:hAnsi="Times New Roman" w:cs="Times New Roman"/>
          <w:sz w:val="32"/>
          <w:szCs w:val="32"/>
          <w:lang w:val="uk-UA"/>
        </w:rPr>
        <w:pict>
          <v:shape id="_x0000_i1042" type="#_x0000_t75" style="width:205.35pt;height:155.25pt">
            <v:imagedata r:id="rId32" o:title="IMG_20171103_122302"/>
          </v:shape>
        </w:pict>
      </w:r>
    </w:p>
    <w:p w:rsidR="005F21BC" w:rsidRDefault="005F21BC" w:rsidP="00396EF5">
      <w:pPr>
        <w:ind w:right="-619"/>
        <w:jc w:val="both"/>
        <w:rPr>
          <w:rFonts w:ascii="Times New Roman" w:hAnsi="Times New Roman" w:cs="Times New Roman"/>
          <w:sz w:val="32"/>
          <w:szCs w:val="32"/>
          <w:lang w:val="uk-UA"/>
        </w:rPr>
      </w:pPr>
    </w:p>
    <w:p w:rsidR="00150D4D" w:rsidRDefault="00150D4D" w:rsidP="005F21BC">
      <w:pPr>
        <w:ind w:right="-619" w:firstLine="708"/>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Для озеленення міста  було придбано дерев</w:t>
      </w:r>
      <w:r w:rsidR="00535C99">
        <w:rPr>
          <w:rFonts w:ascii="Times New Roman" w:hAnsi="Times New Roman" w:cs="Times New Roman"/>
          <w:sz w:val="32"/>
          <w:szCs w:val="32"/>
          <w:lang w:val="uk-UA"/>
        </w:rPr>
        <w:t>а</w:t>
      </w:r>
      <w:r w:rsidRPr="00150D4D">
        <w:rPr>
          <w:rFonts w:ascii="Times New Roman" w:hAnsi="Times New Roman" w:cs="Times New Roman"/>
          <w:sz w:val="32"/>
          <w:szCs w:val="32"/>
          <w:lang w:val="uk-UA"/>
        </w:rPr>
        <w:t>, загальною вартістю 19 тис. грн.</w:t>
      </w:r>
    </w:p>
    <w:p w:rsidR="000D021C" w:rsidRDefault="000D021C" w:rsidP="00396EF5">
      <w:pPr>
        <w:ind w:right="-619"/>
        <w:jc w:val="both"/>
        <w:rPr>
          <w:rFonts w:ascii="Times New Roman" w:hAnsi="Times New Roman" w:cs="Times New Roman"/>
          <w:sz w:val="32"/>
          <w:szCs w:val="32"/>
          <w:lang w:val="uk-UA"/>
        </w:rPr>
      </w:pPr>
    </w:p>
    <w:p w:rsidR="00535C99" w:rsidRPr="00150D4D" w:rsidRDefault="005F21BC" w:rsidP="00535C99">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43" type="#_x0000_t75" style="width:145.25pt;height:222.9pt">
            <v:imagedata r:id="rId33" o:title="IMG_20171121_112008"/>
          </v:shape>
        </w:pict>
      </w:r>
      <w:r w:rsidRPr="00483F15">
        <w:rPr>
          <w:rFonts w:ascii="Times New Roman" w:hAnsi="Times New Roman" w:cs="Times New Roman"/>
          <w:sz w:val="32"/>
          <w:szCs w:val="32"/>
          <w:lang w:val="uk-UA"/>
        </w:rPr>
        <w:pict>
          <v:shape id="_x0000_i1044" type="#_x0000_t75" style="width:195.35pt;height:222.9pt">
            <v:imagedata r:id="rId34" o:title="IMG_20171121_112034"/>
          </v:shape>
        </w:pict>
      </w:r>
    </w:p>
    <w:p w:rsidR="000D021C"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150D4D" w:rsidRPr="00150D4D" w:rsidRDefault="00535C99" w:rsidP="000D021C">
      <w:pPr>
        <w:ind w:right="-619" w:firstLine="708"/>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Протягом</w:t>
      </w:r>
      <w:r w:rsidR="00150D4D" w:rsidRPr="00150D4D">
        <w:rPr>
          <w:rFonts w:ascii="Times New Roman" w:hAnsi="Times New Roman" w:cs="Times New Roman"/>
          <w:sz w:val="32"/>
          <w:szCs w:val="32"/>
          <w:lang w:val="uk-UA"/>
        </w:rPr>
        <w:t xml:space="preserve"> 2017 року на заходи  з благоустрою міста міською радою було виділено близько  3,5 млн. грн.</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Поруч із працівниками </w:t>
      </w:r>
      <w:r w:rsidR="000623A5">
        <w:rPr>
          <w:rFonts w:ascii="Times New Roman" w:hAnsi="Times New Roman" w:cs="Times New Roman"/>
          <w:sz w:val="32"/>
          <w:szCs w:val="32"/>
          <w:lang w:val="uk-UA"/>
        </w:rPr>
        <w:t xml:space="preserve">профільного </w:t>
      </w:r>
      <w:r w:rsidR="00150D4D" w:rsidRPr="00150D4D">
        <w:rPr>
          <w:rFonts w:ascii="Times New Roman" w:hAnsi="Times New Roman" w:cs="Times New Roman"/>
          <w:sz w:val="32"/>
          <w:szCs w:val="32"/>
          <w:lang w:val="uk-UA"/>
        </w:rPr>
        <w:t>підприємства щорічно приймають  участь  підприємств</w:t>
      </w:r>
      <w:r w:rsidR="000623A5">
        <w:rPr>
          <w:rFonts w:ascii="Times New Roman" w:hAnsi="Times New Roman" w:cs="Times New Roman"/>
          <w:sz w:val="32"/>
          <w:szCs w:val="32"/>
          <w:lang w:val="uk-UA"/>
        </w:rPr>
        <w:t>а</w:t>
      </w:r>
      <w:r w:rsidR="00150D4D" w:rsidRPr="00150D4D">
        <w:rPr>
          <w:rFonts w:ascii="Times New Roman" w:hAnsi="Times New Roman" w:cs="Times New Roman"/>
          <w:sz w:val="32"/>
          <w:szCs w:val="32"/>
          <w:lang w:val="uk-UA"/>
        </w:rPr>
        <w:t xml:space="preserve"> і бюджетн</w:t>
      </w:r>
      <w:r w:rsidR="000623A5">
        <w:rPr>
          <w:rFonts w:ascii="Times New Roman" w:hAnsi="Times New Roman" w:cs="Times New Roman"/>
          <w:sz w:val="32"/>
          <w:szCs w:val="32"/>
          <w:lang w:val="uk-UA"/>
        </w:rPr>
        <w:t>і</w:t>
      </w:r>
      <w:r w:rsidR="00150D4D" w:rsidRPr="00150D4D">
        <w:rPr>
          <w:rFonts w:ascii="Times New Roman" w:hAnsi="Times New Roman" w:cs="Times New Roman"/>
          <w:sz w:val="32"/>
          <w:szCs w:val="32"/>
          <w:lang w:val="uk-UA"/>
        </w:rPr>
        <w:t xml:space="preserve"> організації, учні</w:t>
      </w:r>
      <w:r w:rsidR="00535C99">
        <w:rPr>
          <w:rFonts w:ascii="Times New Roman" w:hAnsi="Times New Roman" w:cs="Times New Roman"/>
          <w:sz w:val="32"/>
          <w:szCs w:val="32"/>
          <w:lang w:val="uk-UA"/>
        </w:rPr>
        <w:t>вські</w:t>
      </w:r>
      <w:r w:rsidR="00150D4D" w:rsidRPr="00150D4D">
        <w:rPr>
          <w:rFonts w:ascii="Times New Roman" w:hAnsi="Times New Roman" w:cs="Times New Roman"/>
          <w:sz w:val="32"/>
          <w:szCs w:val="32"/>
          <w:lang w:val="uk-UA"/>
        </w:rPr>
        <w:t xml:space="preserve"> та </w:t>
      </w:r>
      <w:r w:rsidR="00535C99">
        <w:rPr>
          <w:rFonts w:ascii="Times New Roman" w:hAnsi="Times New Roman" w:cs="Times New Roman"/>
          <w:sz w:val="32"/>
          <w:szCs w:val="32"/>
          <w:lang w:val="uk-UA"/>
        </w:rPr>
        <w:t>педагогічні колективи</w:t>
      </w:r>
      <w:r w:rsidR="00150D4D" w:rsidRPr="00150D4D">
        <w:rPr>
          <w:rFonts w:ascii="Times New Roman" w:hAnsi="Times New Roman" w:cs="Times New Roman"/>
          <w:sz w:val="32"/>
          <w:szCs w:val="32"/>
          <w:lang w:val="uk-UA"/>
        </w:rPr>
        <w:t xml:space="preserve"> загальноосвітніх</w:t>
      </w:r>
      <w:r w:rsidR="00535C99">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lang w:val="uk-UA"/>
        </w:rPr>
        <w:t>та</w:t>
      </w:r>
      <w:r w:rsidR="00535C99">
        <w:rPr>
          <w:rFonts w:ascii="Times New Roman" w:hAnsi="Times New Roman" w:cs="Times New Roman"/>
          <w:sz w:val="32"/>
          <w:szCs w:val="32"/>
          <w:lang w:val="uk-UA"/>
        </w:rPr>
        <w:t xml:space="preserve"> дошкільних навчальних закладів, жителі міста. </w:t>
      </w:r>
      <w:r w:rsidR="00150D4D" w:rsidRPr="00150D4D">
        <w:rPr>
          <w:rFonts w:ascii="Times New Roman" w:hAnsi="Times New Roman" w:cs="Times New Roman"/>
          <w:sz w:val="32"/>
          <w:szCs w:val="32"/>
          <w:lang w:val="uk-UA"/>
        </w:rPr>
        <w:t xml:space="preserve"> </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Підприємствами ТОВ «Василівський завод МК», ТОВ фірма «Оліс </w:t>
      </w:r>
      <w:r w:rsidR="00FE61D1">
        <w:rPr>
          <w:rFonts w:ascii="Times New Roman" w:hAnsi="Times New Roman" w:cs="Times New Roman"/>
          <w:sz w:val="32"/>
          <w:szCs w:val="32"/>
          <w:lang w:val="uk-UA"/>
        </w:rPr>
        <w:t xml:space="preserve">ЛТД»  забезпечується регулярне </w:t>
      </w:r>
      <w:r w:rsidR="00150D4D" w:rsidRPr="00150D4D">
        <w:rPr>
          <w:rFonts w:ascii="Times New Roman" w:hAnsi="Times New Roman" w:cs="Times New Roman"/>
          <w:sz w:val="32"/>
          <w:szCs w:val="32"/>
          <w:lang w:val="uk-UA"/>
        </w:rPr>
        <w:t>прибирання від сміття  полоси відведення автомобільної дороги, яка проходить через місто на ділянці від Василівського авт</w:t>
      </w:r>
      <w:r w:rsidR="00FE61D1">
        <w:rPr>
          <w:rFonts w:ascii="Times New Roman" w:hAnsi="Times New Roman" w:cs="Times New Roman"/>
          <w:sz w:val="32"/>
          <w:szCs w:val="32"/>
          <w:lang w:val="uk-UA"/>
        </w:rPr>
        <w:t xml:space="preserve">овокзалу до перехрестя на вул. </w:t>
      </w:r>
      <w:r w:rsidR="00150D4D" w:rsidRPr="00150D4D">
        <w:rPr>
          <w:rFonts w:ascii="Times New Roman" w:hAnsi="Times New Roman" w:cs="Times New Roman"/>
          <w:sz w:val="32"/>
          <w:szCs w:val="32"/>
          <w:lang w:val="uk-UA"/>
        </w:rPr>
        <w:t>Чкалова.</w:t>
      </w:r>
    </w:p>
    <w:p w:rsidR="00FE61D1"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ПП Колесником О.Ф., з метою удосконалення роботи по вивозу </w:t>
      </w:r>
      <w:r w:rsidR="00FE61D1">
        <w:rPr>
          <w:rFonts w:ascii="Times New Roman" w:hAnsi="Times New Roman" w:cs="Times New Roman"/>
          <w:sz w:val="32"/>
          <w:szCs w:val="32"/>
          <w:lang w:val="uk-UA"/>
        </w:rPr>
        <w:t>твердих побутових відходів</w:t>
      </w:r>
      <w:r w:rsidR="00150D4D" w:rsidRPr="00150D4D">
        <w:rPr>
          <w:rFonts w:ascii="Times New Roman" w:hAnsi="Times New Roman" w:cs="Times New Roman"/>
          <w:sz w:val="32"/>
          <w:szCs w:val="32"/>
          <w:lang w:val="uk-UA"/>
        </w:rPr>
        <w:t xml:space="preserve">, в 2017 році придбано  спеціалізований автомобіль. </w:t>
      </w:r>
    </w:p>
    <w:p w:rsidR="00FE61D1" w:rsidRDefault="00FE61D1" w:rsidP="004E0B34">
      <w:pPr>
        <w:ind w:right="-619" w:firstLine="708"/>
        <w:jc w:val="both"/>
        <w:rPr>
          <w:rFonts w:ascii="Times New Roman" w:hAnsi="Times New Roman" w:cs="Times New Roman"/>
          <w:sz w:val="32"/>
          <w:szCs w:val="32"/>
          <w:lang w:val="uk-UA"/>
        </w:rPr>
      </w:pPr>
      <w:r>
        <w:rPr>
          <w:rFonts w:ascii="Times New Roman" w:hAnsi="Times New Roman" w:cs="Times New Roman"/>
          <w:sz w:val="32"/>
          <w:szCs w:val="32"/>
          <w:lang w:val="uk-UA"/>
        </w:rPr>
        <w:t>М</w:t>
      </w:r>
      <w:r w:rsidR="00150D4D" w:rsidRPr="00150D4D">
        <w:rPr>
          <w:rFonts w:ascii="Times New Roman" w:hAnsi="Times New Roman" w:cs="Times New Roman"/>
          <w:sz w:val="32"/>
          <w:szCs w:val="32"/>
          <w:lang w:val="uk-UA"/>
        </w:rPr>
        <w:t>іською радою за рахунок обласного фонду охорони навколишнього середовища  проведено закупівлю  62</w:t>
      </w:r>
      <w:r>
        <w:rPr>
          <w:rFonts w:ascii="Times New Roman" w:hAnsi="Times New Roman" w:cs="Times New Roman"/>
          <w:sz w:val="32"/>
          <w:szCs w:val="32"/>
          <w:lang w:val="uk-UA"/>
        </w:rPr>
        <w:t>-ох</w:t>
      </w:r>
      <w:r w:rsidR="00150D4D" w:rsidRPr="00150D4D">
        <w:rPr>
          <w:rFonts w:ascii="Times New Roman" w:hAnsi="Times New Roman" w:cs="Times New Roman"/>
          <w:sz w:val="32"/>
          <w:szCs w:val="32"/>
          <w:lang w:val="uk-UA"/>
        </w:rPr>
        <w:t xml:space="preserve"> контейнерів для </w:t>
      </w:r>
      <w:r>
        <w:rPr>
          <w:rFonts w:ascii="Times New Roman" w:hAnsi="Times New Roman" w:cs="Times New Roman"/>
          <w:sz w:val="32"/>
          <w:szCs w:val="32"/>
          <w:lang w:val="uk-UA"/>
        </w:rPr>
        <w:t>побутових відходів</w:t>
      </w:r>
      <w:r w:rsidR="00150D4D" w:rsidRPr="00150D4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загальною </w:t>
      </w:r>
      <w:r w:rsidR="00150D4D" w:rsidRPr="00150D4D">
        <w:rPr>
          <w:rFonts w:ascii="Times New Roman" w:hAnsi="Times New Roman" w:cs="Times New Roman"/>
          <w:sz w:val="32"/>
          <w:szCs w:val="32"/>
          <w:lang w:val="uk-UA"/>
        </w:rPr>
        <w:t>вартістю 486 тис. грн., які поступово встановлюються по місту.</w:t>
      </w:r>
    </w:p>
    <w:p w:rsidR="000D021C" w:rsidRDefault="000D021C" w:rsidP="000D021C">
      <w:pPr>
        <w:ind w:right="-619"/>
        <w:jc w:val="both"/>
        <w:rPr>
          <w:rFonts w:ascii="Times New Roman" w:hAnsi="Times New Roman" w:cs="Times New Roman"/>
          <w:sz w:val="32"/>
          <w:szCs w:val="32"/>
          <w:lang w:val="uk-UA"/>
        </w:rPr>
      </w:pPr>
    </w:p>
    <w:p w:rsidR="00150D4D" w:rsidRPr="00150D4D" w:rsidRDefault="005F21BC" w:rsidP="00FE61D1">
      <w:pPr>
        <w:ind w:right="-619" w:firstLine="708"/>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45" type="#_x0000_t75" style="width:115.2pt;height:204.75pt">
            <v:imagedata r:id="rId35" o:title="J83CvJ0V"/>
          </v:shape>
        </w:pict>
      </w:r>
      <w:r w:rsidRPr="00483F15">
        <w:rPr>
          <w:rFonts w:ascii="Times New Roman" w:hAnsi="Times New Roman" w:cs="Times New Roman"/>
          <w:sz w:val="32"/>
          <w:szCs w:val="32"/>
          <w:lang w:val="uk-UA"/>
        </w:rPr>
        <w:pict>
          <v:shape id="_x0000_i1046" type="#_x0000_t75" style="width:114.55pt;height:202.25pt">
            <v:imagedata r:id="rId36" o:title="J83Cymg3"/>
          </v:shape>
        </w:pict>
      </w:r>
    </w:p>
    <w:p w:rsidR="005F21BC" w:rsidRDefault="00215269" w:rsidP="00396EF5">
      <w:pPr>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p>
    <w:p w:rsidR="000D021C" w:rsidRDefault="00150D4D" w:rsidP="005F21BC">
      <w:pPr>
        <w:ind w:right="-619" w:firstLine="708"/>
        <w:jc w:val="both"/>
        <w:rPr>
          <w:rFonts w:ascii="Times New Roman" w:hAnsi="Times New Roman" w:cs="Times New Roman"/>
          <w:sz w:val="32"/>
          <w:szCs w:val="32"/>
          <w:lang w:val="uk-UA"/>
        </w:rPr>
      </w:pPr>
      <w:r w:rsidRPr="00150D4D">
        <w:rPr>
          <w:rFonts w:ascii="Times New Roman" w:eastAsia="Times New Roman" w:hAnsi="Times New Roman" w:cs="Times New Roman"/>
          <w:sz w:val="32"/>
          <w:szCs w:val="32"/>
          <w:lang w:val="uk-UA"/>
        </w:rPr>
        <w:t xml:space="preserve">Міською радою завершено розроблення </w:t>
      </w:r>
      <w:r w:rsidRPr="00150D4D">
        <w:rPr>
          <w:rFonts w:ascii="Times New Roman" w:hAnsi="Times New Roman" w:cs="Times New Roman"/>
          <w:sz w:val="32"/>
          <w:szCs w:val="32"/>
          <w:lang w:val="uk-UA"/>
        </w:rPr>
        <w:t>проектно-кошторисної документації та проведено експертизу по об’єкту «Будівництво полігону твердих побутових відходів (ТПВ) по вул. Невського, 105-А в м. Василівка Запорізької області»</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За рішенням сесії Запорізької обласної ради об’єкт включено до Переліку об’єктів, фінансування яких передбачено у 2018 році за ра</w:t>
      </w:r>
      <w:r w:rsidR="000D021C">
        <w:rPr>
          <w:rFonts w:ascii="Times New Roman" w:hAnsi="Times New Roman" w:cs="Times New Roman"/>
          <w:sz w:val="32"/>
          <w:szCs w:val="32"/>
          <w:lang w:val="uk-UA"/>
        </w:rPr>
        <w:t>хунок коштів обласного бюджету.</w:t>
      </w:r>
    </w:p>
    <w:p w:rsidR="00150D4D" w:rsidRDefault="00150D4D" w:rsidP="000D021C">
      <w:pPr>
        <w:ind w:right="-619" w:firstLine="708"/>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 xml:space="preserve">Головним розпорядником визначено Департамент капітального будівництва Запорізької облдержадміністрації. Для реалізаціїї проекту та для виконання будівельних робіт міська рада передала </w:t>
      </w:r>
      <w:r w:rsidRPr="00150D4D">
        <w:rPr>
          <w:rFonts w:ascii="Times New Roman" w:hAnsi="Times New Roman" w:cs="Times New Roman"/>
          <w:sz w:val="32"/>
          <w:szCs w:val="32"/>
          <w:lang w:val="uk-UA"/>
        </w:rPr>
        <w:lastRenderedPageBreak/>
        <w:t>проектно-кошторисну документацію до вищезазначеного Департаменту.</w:t>
      </w:r>
    </w:p>
    <w:p w:rsidR="00D23B8E" w:rsidRPr="00150D4D" w:rsidRDefault="00D23B8E" w:rsidP="00396EF5">
      <w:pPr>
        <w:ind w:right="-619"/>
        <w:jc w:val="both"/>
        <w:rPr>
          <w:rFonts w:ascii="Times New Roman" w:hAnsi="Times New Roman" w:cs="Times New Roman"/>
          <w:sz w:val="32"/>
          <w:szCs w:val="32"/>
          <w:lang w:val="uk-UA"/>
        </w:rPr>
      </w:pPr>
    </w:p>
    <w:p w:rsidR="00150D4D" w:rsidRPr="00150D4D" w:rsidRDefault="00150D4D" w:rsidP="00396EF5">
      <w:pPr>
        <w:spacing w:line="0" w:lineRule="atLeast"/>
        <w:ind w:left="2120" w:right="-619"/>
        <w:jc w:val="both"/>
        <w:rPr>
          <w:rFonts w:ascii="Times New Roman" w:eastAsia="Times New Roman" w:hAnsi="Times New Roman" w:cs="Times New Roman"/>
          <w:b/>
          <w:i/>
          <w:sz w:val="32"/>
          <w:szCs w:val="32"/>
          <w:u w:val="single"/>
          <w:lang w:val="uk-UA"/>
        </w:rPr>
      </w:pPr>
      <w:r w:rsidRPr="00150D4D">
        <w:rPr>
          <w:rFonts w:ascii="Times New Roman" w:eastAsia="Times New Roman" w:hAnsi="Times New Roman" w:cs="Times New Roman"/>
          <w:b/>
          <w:i/>
          <w:sz w:val="32"/>
          <w:szCs w:val="32"/>
          <w:u w:val="single"/>
        </w:rPr>
        <w:t>Водопостачання та водовідведення</w:t>
      </w:r>
    </w:p>
    <w:p w:rsidR="00150D4D" w:rsidRPr="00150D4D" w:rsidRDefault="00150D4D" w:rsidP="00396EF5">
      <w:pPr>
        <w:spacing w:line="0" w:lineRule="atLeast"/>
        <w:ind w:left="2120" w:right="-619"/>
        <w:jc w:val="both"/>
        <w:rPr>
          <w:rFonts w:ascii="Times New Roman" w:eastAsia="Times New Roman" w:hAnsi="Times New Roman" w:cs="Times New Roman"/>
          <w:b/>
          <w:i/>
          <w:sz w:val="32"/>
          <w:szCs w:val="32"/>
          <w:u w:val="single"/>
          <w:lang w:val="uk-UA"/>
        </w:rPr>
      </w:pPr>
    </w:p>
    <w:p w:rsidR="00150D4D" w:rsidRPr="00150D4D" w:rsidRDefault="00150D4D" w:rsidP="00396EF5">
      <w:pPr>
        <w:ind w:right="-619"/>
        <w:jc w:val="both"/>
        <w:rPr>
          <w:rFonts w:ascii="Times New Roman" w:hAnsi="Times New Roman" w:cs="Times New Roman"/>
          <w:sz w:val="32"/>
          <w:szCs w:val="32"/>
        </w:rPr>
      </w:pPr>
      <w:r w:rsidRPr="00150D4D">
        <w:rPr>
          <w:rFonts w:ascii="Times New Roman" w:hAnsi="Times New Roman" w:cs="Times New Roman"/>
          <w:sz w:val="32"/>
          <w:szCs w:val="32"/>
          <w:lang w:val="uk-UA"/>
        </w:rPr>
        <w:tab/>
      </w:r>
      <w:r w:rsidRPr="00150D4D">
        <w:rPr>
          <w:rFonts w:ascii="Times New Roman" w:hAnsi="Times New Roman" w:cs="Times New Roman"/>
          <w:sz w:val="32"/>
          <w:szCs w:val="32"/>
        </w:rPr>
        <w:t>Водопровідна мережа</w:t>
      </w:r>
      <w:r w:rsidRPr="00150D4D">
        <w:rPr>
          <w:rFonts w:ascii="Times New Roman" w:hAnsi="Times New Roman" w:cs="Times New Roman"/>
          <w:sz w:val="32"/>
          <w:szCs w:val="32"/>
          <w:lang w:val="uk-UA"/>
        </w:rPr>
        <w:t xml:space="preserve"> міста </w:t>
      </w:r>
      <w:r w:rsidRPr="00150D4D">
        <w:rPr>
          <w:rFonts w:ascii="Times New Roman" w:hAnsi="Times New Roman" w:cs="Times New Roman"/>
          <w:sz w:val="32"/>
          <w:szCs w:val="32"/>
        </w:rPr>
        <w:t xml:space="preserve"> має загальну довжину </w:t>
      </w:r>
      <w:smartTag w:uri="urn:schemas-microsoft-com:office:smarttags" w:element="metricconverter">
        <w:smartTagPr>
          <w:attr w:name="ProductID" w:val="67,6 км"/>
        </w:smartTagPr>
        <w:r w:rsidRPr="00150D4D">
          <w:rPr>
            <w:rFonts w:ascii="Times New Roman" w:hAnsi="Times New Roman" w:cs="Times New Roman"/>
            <w:sz w:val="32"/>
            <w:szCs w:val="32"/>
          </w:rPr>
          <w:t>67,6 км</w:t>
        </w:r>
      </w:smartTag>
      <w:r w:rsidRPr="00150D4D">
        <w:rPr>
          <w:rFonts w:ascii="Times New Roman" w:hAnsi="Times New Roman" w:cs="Times New Roman"/>
          <w:sz w:val="32"/>
          <w:szCs w:val="32"/>
        </w:rPr>
        <w:t>. Зношеність мереж по місту складає 67%.</w:t>
      </w:r>
      <w:r w:rsidRPr="00150D4D">
        <w:rPr>
          <w:rFonts w:ascii="Times New Roman" w:hAnsi="Times New Roman" w:cs="Times New Roman"/>
          <w:spacing w:val="-3"/>
          <w:sz w:val="32"/>
          <w:szCs w:val="32"/>
          <w:lang w:val="uk-UA"/>
        </w:rPr>
        <w:t xml:space="preserve"> </w:t>
      </w:r>
      <w:r w:rsidRPr="00150D4D">
        <w:rPr>
          <w:rFonts w:ascii="Times New Roman" w:hAnsi="Times New Roman" w:cs="Times New Roman"/>
          <w:sz w:val="32"/>
          <w:szCs w:val="32"/>
        </w:rPr>
        <w:t xml:space="preserve">Загальна кількість абонентів водопостачання - 5601, з них  по приватному сектору </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3278 абонентів. По центральній частині міста налічується 3783 абонентів, по південно-західній частині </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1818 абонентів. На теперішній час  водопостачання міста забезпечується 13 артсвердловинами (9 </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на центральній частині, 4 </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на південно-західній).  </w:t>
      </w:r>
    </w:p>
    <w:p w:rsidR="00D23B8E" w:rsidRDefault="00215269" w:rsidP="00396EF5">
      <w:pPr>
        <w:ind w:right="-619"/>
        <w:jc w:val="both"/>
        <w:rPr>
          <w:rFonts w:ascii="Times New Roman" w:hAnsi="Times New Roman" w:cs="Times New Roman"/>
          <w:sz w:val="32"/>
          <w:szCs w:val="32"/>
          <w:lang w:val="uk-UA"/>
        </w:rPr>
      </w:pPr>
      <w:r>
        <w:rPr>
          <w:rFonts w:ascii="Times New Roman" w:hAnsi="Times New Roman" w:cs="Times New Roman"/>
          <w:spacing w:val="-3"/>
          <w:sz w:val="32"/>
          <w:szCs w:val="32"/>
          <w:lang w:val="uk-UA"/>
        </w:rPr>
        <w:tab/>
      </w:r>
      <w:r w:rsidR="000623A5">
        <w:rPr>
          <w:rFonts w:ascii="Times New Roman" w:hAnsi="Times New Roman" w:cs="Times New Roman"/>
          <w:spacing w:val="-3"/>
          <w:sz w:val="32"/>
          <w:szCs w:val="32"/>
          <w:lang w:val="uk-UA"/>
        </w:rPr>
        <w:t>П</w:t>
      </w:r>
      <w:r w:rsidR="00150D4D" w:rsidRPr="00150D4D">
        <w:rPr>
          <w:rFonts w:ascii="Times New Roman" w:hAnsi="Times New Roman" w:cs="Times New Roman"/>
          <w:spacing w:val="-3"/>
          <w:sz w:val="32"/>
          <w:szCs w:val="32"/>
          <w:lang w:val="uk-UA"/>
        </w:rPr>
        <w:t>огіршення</w:t>
      </w:r>
      <w:r w:rsidR="000623A5">
        <w:rPr>
          <w:rFonts w:ascii="Times New Roman" w:hAnsi="Times New Roman" w:cs="Times New Roman"/>
          <w:spacing w:val="-3"/>
          <w:sz w:val="32"/>
          <w:szCs w:val="32"/>
          <w:lang w:val="uk-UA"/>
        </w:rPr>
        <w:t xml:space="preserve"> </w:t>
      </w:r>
      <w:r w:rsidR="00150D4D" w:rsidRPr="00150D4D">
        <w:rPr>
          <w:rFonts w:ascii="Times New Roman" w:hAnsi="Times New Roman" w:cs="Times New Roman"/>
          <w:sz w:val="32"/>
          <w:szCs w:val="32"/>
          <w:lang w:val="uk-UA"/>
        </w:rPr>
        <w:t>фінансування  Василівського ЕЦВВ КП «Облводоканал» ЗОР на придбання матеріалів,  палива та  обладнання</w:t>
      </w:r>
      <w:r w:rsidR="000623A5">
        <w:rPr>
          <w:rFonts w:ascii="Times New Roman" w:hAnsi="Times New Roman" w:cs="Times New Roman"/>
          <w:sz w:val="32"/>
          <w:szCs w:val="32"/>
          <w:lang w:val="uk-UA"/>
        </w:rPr>
        <w:t>, браку кваліфікованих спеціалістів,</w:t>
      </w:r>
      <w:r w:rsidR="00150D4D" w:rsidRPr="00150D4D">
        <w:rPr>
          <w:rFonts w:ascii="Times New Roman" w:hAnsi="Times New Roman" w:cs="Times New Roman"/>
          <w:sz w:val="32"/>
          <w:szCs w:val="32"/>
          <w:lang w:val="uk-UA"/>
        </w:rPr>
        <w:t xml:space="preserve"> не дає можливості працювати підприємству в нормальному режимі та  </w:t>
      </w:r>
      <w:r w:rsidR="00150D4D" w:rsidRPr="00215269">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lang w:val="uk-UA"/>
        </w:rPr>
        <w:t>забезпечувати своечасн</w:t>
      </w:r>
      <w:r w:rsidR="002319D7">
        <w:rPr>
          <w:rFonts w:ascii="Times New Roman" w:hAnsi="Times New Roman" w:cs="Times New Roman"/>
          <w:sz w:val="32"/>
          <w:szCs w:val="32"/>
          <w:lang w:val="uk-UA"/>
        </w:rPr>
        <w:t>е</w:t>
      </w:r>
      <w:r w:rsidR="00150D4D" w:rsidRPr="00150D4D">
        <w:rPr>
          <w:rFonts w:ascii="Times New Roman" w:hAnsi="Times New Roman" w:cs="Times New Roman"/>
          <w:sz w:val="32"/>
          <w:szCs w:val="32"/>
          <w:lang w:val="uk-UA"/>
        </w:rPr>
        <w:t xml:space="preserve"> </w:t>
      </w:r>
      <w:r w:rsidR="00150D4D" w:rsidRPr="00215269">
        <w:rPr>
          <w:rFonts w:ascii="Times New Roman" w:hAnsi="Times New Roman" w:cs="Times New Roman"/>
          <w:sz w:val="32"/>
          <w:szCs w:val="32"/>
          <w:lang w:val="uk-UA"/>
        </w:rPr>
        <w:t>проведення ремонтних робіт</w:t>
      </w:r>
      <w:r w:rsidR="00150D4D" w:rsidRPr="00150D4D">
        <w:rPr>
          <w:rFonts w:ascii="Times New Roman" w:hAnsi="Times New Roman" w:cs="Times New Roman"/>
          <w:sz w:val="32"/>
          <w:szCs w:val="32"/>
          <w:lang w:val="uk-UA"/>
        </w:rPr>
        <w:t xml:space="preserve"> </w:t>
      </w:r>
      <w:r w:rsidR="00150D4D" w:rsidRPr="00215269">
        <w:rPr>
          <w:rFonts w:ascii="Times New Roman" w:hAnsi="Times New Roman" w:cs="Times New Roman"/>
          <w:sz w:val="32"/>
          <w:szCs w:val="32"/>
          <w:lang w:val="uk-UA"/>
        </w:rPr>
        <w:t>та швид</w:t>
      </w:r>
      <w:r w:rsidR="002319D7">
        <w:rPr>
          <w:rFonts w:ascii="Times New Roman" w:hAnsi="Times New Roman" w:cs="Times New Roman"/>
          <w:sz w:val="32"/>
          <w:szCs w:val="32"/>
          <w:lang w:val="uk-UA"/>
        </w:rPr>
        <w:t>ке</w:t>
      </w:r>
      <w:r w:rsidR="00150D4D" w:rsidRPr="00215269">
        <w:rPr>
          <w:rFonts w:ascii="Times New Roman" w:hAnsi="Times New Roman" w:cs="Times New Roman"/>
          <w:sz w:val="32"/>
          <w:szCs w:val="32"/>
          <w:lang w:val="uk-UA"/>
        </w:rPr>
        <w:t xml:space="preserve"> реагування в аварійних ситуаціях.</w:t>
      </w:r>
      <w:r w:rsidR="00150D4D" w:rsidRPr="00150D4D">
        <w:rPr>
          <w:rFonts w:ascii="Times New Roman" w:hAnsi="Times New Roman" w:cs="Times New Roman"/>
          <w:spacing w:val="-3"/>
          <w:sz w:val="32"/>
          <w:szCs w:val="32"/>
          <w:lang w:val="uk-UA"/>
        </w:rPr>
        <w:t xml:space="preserve"> І, відповідно, с</w:t>
      </w:r>
      <w:r w:rsidR="00150D4D" w:rsidRPr="00150D4D">
        <w:rPr>
          <w:rFonts w:ascii="Times New Roman" w:hAnsi="Times New Roman" w:cs="Times New Roman"/>
          <w:spacing w:val="-3"/>
          <w:sz w:val="32"/>
          <w:szCs w:val="32"/>
        </w:rPr>
        <w:t>итуація із водопостачанням</w:t>
      </w:r>
      <w:r w:rsidR="00150D4D" w:rsidRPr="00150D4D">
        <w:rPr>
          <w:rFonts w:ascii="Times New Roman" w:hAnsi="Times New Roman" w:cs="Times New Roman"/>
          <w:sz w:val="32"/>
          <w:szCs w:val="32"/>
        </w:rPr>
        <w:t xml:space="preserve"> </w:t>
      </w:r>
      <w:r w:rsidR="00150D4D" w:rsidRPr="00150D4D">
        <w:rPr>
          <w:rFonts w:ascii="Times New Roman" w:hAnsi="Times New Roman" w:cs="Times New Roman"/>
          <w:spacing w:val="-3"/>
          <w:sz w:val="32"/>
          <w:szCs w:val="32"/>
        </w:rPr>
        <w:t>в місті</w:t>
      </w:r>
      <w:r w:rsidR="00150D4D" w:rsidRPr="00150D4D">
        <w:rPr>
          <w:rFonts w:ascii="Times New Roman" w:hAnsi="Times New Roman" w:cs="Times New Roman"/>
          <w:spacing w:val="-3"/>
          <w:sz w:val="32"/>
          <w:szCs w:val="32"/>
          <w:lang w:val="uk-UA"/>
        </w:rPr>
        <w:t xml:space="preserve">, на жаль, залишається </w:t>
      </w:r>
      <w:r w:rsidR="00150D4D" w:rsidRPr="00150D4D">
        <w:rPr>
          <w:rFonts w:ascii="Times New Roman" w:hAnsi="Times New Roman" w:cs="Times New Roman"/>
          <w:sz w:val="32"/>
          <w:szCs w:val="32"/>
        </w:rPr>
        <w:t xml:space="preserve"> найгострішою  соціальною проблемою</w:t>
      </w:r>
      <w:r w:rsidR="00150D4D" w:rsidRPr="00150D4D">
        <w:rPr>
          <w:rFonts w:ascii="Times New Roman" w:hAnsi="Times New Roman" w:cs="Times New Roman"/>
          <w:sz w:val="32"/>
          <w:szCs w:val="32"/>
          <w:lang w:val="uk-UA"/>
        </w:rPr>
        <w:t>, а особливо в літній період.</w:t>
      </w:r>
    </w:p>
    <w:p w:rsidR="00150D4D" w:rsidRPr="000D021C"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Але</w:t>
      </w:r>
      <w:r w:rsidR="00150D4D" w:rsidRPr="00150D4D">
        <w:rPr>
          <w:rFonts w:ascii="Times New Roman" w:hAnsi="Times New Roman" w:cs="Times New Roman"/>
          <w:sz w:val="32"/>
          <w:szCs w:val="32"/>
        </w:rPr>
        <w:t xml:space="preserve"> міська рада не стоїть осторонь у вирішенні </w:t>
      </w:r>
      <w:r w:rsidR="00150D4D" w:rsidRPr="00150D4D">
        <w:rPr>
          <w:rFonts w:ascii="Times New Roman" w:hAnsi="Times New Roman" w:cs="Times New Roman"/>
          <w:sz w:val="32"/>
          <w:szCs w:val="32"/>
          <w:lang w:val="uk-UA"/>
        </w:rPr>
        <w:t xml:space="preserve">даної </w:t>
      </w:r>
      <w:r w:rsidR="00150D4D" w:rsidRPr="00150D4D">
        <w:rPr>
          <w:rFonts w:ascii="Times New Roman" w:hAnsi="Times New Roman" w:cs="Times New Roman"/>
          <w:sz w:val="32"/>
          <w:szCs w:val="32"/>
        </w:rPr>
        <w:t>проблем</w:t>
      </w:r>
      <w:r w:rsidR="00150D4D" w:rsidRPr="00150D4D">
        <w:rPr>
          <w:rFonts w:ascii="Times New Roman" w:hAnsi="Times New Roman" w:cs="Times New Roman"/>
          <w:sz w:val="32"/>
          <w:szCs w:val="32"/>
          <w:lang w:val="uk-UA"/>
        </w:rPr>
        <w:t>и. Всі звернення  громадян міста та депутатів  щодо необхідності проведення ремонту  водопровідних мереж  на  їх вулицях та провулках беруться до уваги</w:t>
      </w:r>
      <w:r w:rsidR="002319D7">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Першочерговість проведення ремонтних робіт  розглядаються на </w:t>
      </w:r>
      <w:r w:rsidR="00150D4D" w:rsidRPr="000D021C">
        <w:rPr>
          <w:rFonts w:ascii="Times New Roman" w:hAnsi="Times New Roman" w:cs="Times New Roman"/>
          <w:sz w:val="32"/>
          <w:szCs w:val="32"/>
          <w:lang w:val="uk-UA"/>
        </w:rPr>
        <w:t xml:space="preserve">засіданнях постійної депутатської комісії </w:t>
      </w:r>
      <w:r w:rsidR="00150D4D" w:rsidRPr="000D021C">
        <w:rPr>
          <w:rStyle w:val="a9"/>
          <w:rFonts w:ascii="Times New Roman" w:hAnsi="Times New Roman" w:cs="Times New Roman"/>
          <w:b w:val="0"/>
          <w:sz w:val="32"/>
          <w:szCs w:val="32"/>
          <w:shd w:val="clear" w:color="auto" w:fill="FFFFFF"/>
          <w:lang w:val="uk-UA"/>
        </w:rPr>
        <w:t xml:space="preserve">з наступним винесенням на </w:t>
      </w:r>
      <w:r w:rsidR="00150D4D" w:rsidRPr="000D021C">
        <w:rPr>
          <w:rFonts w:ascii="Times New Roman" w:hAnsi="Times New Roman" w:cs="Times New Roman"/>
          <w:sz w:val="32"/>
          <w:szCs w:val="32"/>
          <w:lang w:val="uk-UA"/>
        </w:rPr>
        <w:t xml:space="preserve">пленарні засідання  </w:t>
      </w:r>
      <w:r w:rsidR="002319D7">
        <w:rPr>
          <w:rFonts w:ascii="Times New Roman" w:hAnsi="Times New Roman" w:cs="Times New Roman"/>
          <w:sz w:val="32"/>
          <w:szCs w:val="32"/>
          <w:lang w:val="uk-UA"/>
        </w:rPr>
        <w:t xml:space="preserve">сесії </w:t>
      </w:r>
      <w:r w:rsidR="00150D4D" w:rsidRPr="000D021C">
        <w:rPr>
          <w:rFonts w:ascii="Times New Roman" w:hAnsi="Times New Roman" w:cs="Times New Roman"/>
          <w:sz w:val="32"/>
          <w:szCs w:val="32"/>
          <w:lang w:val="uk-UA"/>
        </w:rPr>
        <w:t xml:space="preserve">міської ради. </w:t>
      </w:r>
    </w:p>
    <w:p w:rsidR="00150D4D" w:rsidRPr="00150D4D" w:rsidRDefault="00150D4D" w:rsidP="00396EF5">
      <w:pPr>
        <w:spacing w:line="237" w:lineRule="auto"/>
        <w:ind w:right="-619"/>
        <w:jc w:val="both"/>
        <w:rPr>
          <w:rFonts w:ascii="Times New Roman" w:hAnsi="Times New Roman" w:cs="Times New Roman"/>
          <w:sz w:val="32"/>
          <w:szCs w:val="32"/>
          <w:lang w:val="uk-UA"/>
        </w:rPr>
      </w:pPr>
      <w:r w:rsidRPr="00150D4D">
        <w:rPr>
          <w:rFonts w:ascii="Times New Roman" w:hAnsi="Times New Roman" w:cs="Times New Roman"/>
          <w:spacing w:val="-3"/>
          <w:sz w:val="32"/>
          <w:szCs w:val="32"/>
          <w:lang w:val="uk-UA"/>
        </w:rPr>
        <w:t xml:space="preserve"> </w:t>
      </w:r>
      <w:r w:rsidR="00215269">
        <w:rPr>
          <w:rFonts w:ascii="Times New Roman" w:hAnsi="Times New Roman" w:cs="Times New Roman"/>
          <w:spacing w:val="-3"/>
          <w:sz w:val="32"/>
          <w:szCs w:val="32"/>
          <w:lang w:val="uk-UA"/>
        </w:rPr>
        <w:tab/>
      </w:r>
      <w:r w:rsidRPr="002319D7">
        <w:rPr>
          <w:rFonts w:ascii="Times New Roman" w:hAnsi="Times New Roman" w:cs="Times New Roman"/>
          <w:spacing w:val="-3"/>
          <w:sz w:val="32"/>
          <w:szCs w:val="32"/>
        </w:rPr>
        <w:t>В 2017 році</w:t>
      </w:r>
      <w:r w:rsidRPr="00150D4D">
        <w:rPr>
          <w:rFonts w:ascii="Times New Roman" w:hAnsi="Times New Roman" w:cs="Times New Roman"/>
          <w:spacing w:val="-3"/>
          <w:sz w:val="32"/>
          <w:szCs w:val="32"/>
        </w:rPr>
        <w:t xml:space="preserve"> міською радою за кошти міського бюджету</w:t>
      </w:r>
      <w:r w:rsidRPr="00150D4D">
        <w:rPr>
          <w:rFonts w:ascii="Times New Roman" w:hAnsi="Times New Roman" w:cs="Times New Roman"/>
          <w:spacing w:val="-3"/>
          <w:sz w:val="32"/>
          <w:szCs w:val="32"/>
          <w:lang w:val="uk-UA"/>
        </w:rPr>
        <w:t xml:space="preserve"> були</w:t>
      </w:r>
      <w:r w:rsidRPr="00150D4D">
        <w:rPr>
          <w:rFonts w:ascii="Times New Roman" w:hAnsi="Times New Roman" w:cs="Times New Roman"/>
          <w:spacing w:val="-3"/>
          <w:sz w:val="32"/>
          <w:szCs w:val="32"/>
        </w:rPr>
        <w:t xml:space="preserve">  реалізован</w:t>
      </w:r>
      <w:r w:rsidRPr="00150D4D">
        <w:rPr>
          <w:rFonts w:ascii="Times New Roman" w:hAnsi="Times New Roman" w:cs="Times New Roman"/>
          <w:spacing w:val="-3"/>
          <w:sz w:val="32"/>
          <w:szCs w:val="32"/>
          <w:lang w:val="uk-UA"/>
        </w:rPr>
        <w:t>і</w:t>
      </w:r>
      <w:r w:rsidRPr="00150D4D">
        <w:rPr>
          <w:rFonts w:ascii="Times New Roman" w:hAnsi="Times New Roman" w:cs="Times New Roman"/>
          <w:spacing w:val="-3"/>
          <w:sz w:val="32"/>
          <w:szCs w:val="32"/>
        </w:rPr>
        <w:t xml:space="preserve"> проект</w:t>
      </w:r>
      <w:r w:rsidRPr="00150D4D">
        <w:rPr>
          <w:rFonts w:ascii="Times New Roman" w:hAnsi="Times New Roman" w:cs="Times New Roman"/>
          <w:spacing w:val="-3"/>
          <w:sz w:val="32"/>
          <w:szCs w:val="32"/>
          <w:lang w:val="uk-UA"/>
        </w:rPr>
        <w:t>и</w:t>
      </w:r>
      <w:r w:rsidRPr="00150D4D">
        <w:rPr>
          <w:rFonts w:ascii="Times New Roman" w:hAnsi="Times New Roman" w:cs="Times New Roman"/>
          <w:spacing w:val="-3"/>
          <w:sz w:val="32"/>
          <w:szCs w:val="32"/>
        </w:rPr>
        <w:t xml:space="preserve"> </w:t>
      </w:r>
      <w:r w:rsidRPr="00150D4D">
        <w:rPr>
          <w:rFonts w:ascii="Times New Roman" w:hAnsi="Times New Roman" w:cs="Times New Roman"/>
          <w:spacing w:val="-3"/>
          <w:sz w:val="32"/>
          <w:szCs w:val="32"/>
          <w:lang w:val="uk-UA"/>
        </w:rPr>
        <w:t>з ре</w:t>
      </w:r>
      <w:r w:rsidRPr="00150D4D">
        <w:rPr>
          <w:rFonts w:ascii="Times New Roman" w:hAnsi="Times New Roman" w:cs="Times New Roman"/>
          <w:spacing w:val="-3"/>
          <w:sz w:val="32"/>
          <w:szCs w:val="32"/>
        </w:rPr>
        <w:t>конструкці</w:t>
      </w:r>
      <w:r w:rsidRPr="00150D4D">
        <w:rPr>
          <w:rFonts w:ascii="Times New Roman" w:hAnsi="Times New Roman" w:cs="Times New Roman"/>
          <w:spacing w:val="-3"/>
          <w:sz w:val="32"/>
          <w:szCs w:val="32"/>
          <w:lang w:val="uk-UA"/>
        </w:rPr>
        <w:t>ї</w:t>
      </w:r>
      <w:r w:rsidRPr="00150D4D">
        <w:rPr>
          <w:rFonts w:ascii="Times New Roman" w:hAnsi="Times New Roman" w:cs="Times New Roman"/>
          <w:spacing w:val="-3"/>
          <w:sz w:val="32"/>
          <w:szCs w:val="32"/>
        </w:rPr>
        <w:t xml:space="preserve"> </w:t>
      </w:r>
      <w:r w:rsidRPr="00150D4D">
        <w:rPr>
          <w:rFonts w:ascii="Times New Roman" w:hAnsi="Times New Roman" w:cs="Times New Roman"/>
          <w:spacing w:val="-3"/>
          <w:sz w:val="32"/>
          <w:szCs w:val="32"/>
          <w:lang w:val="uk-UA"/>
        </w:rPr>
        <w:t xml:space="preserve">ділянок </w:t>
      </w:r>
      <w:r w:rsidRPr="00150D4D">
        <w:rPr>
          <w:rFonts w:ascii="Times New Roman" w:hAnsi="Times New Roman" w:cs="Times New Roman"/>
          <w:spacing w:val="-3"/>
          <w:sz w:val="32"/>
          <w:szCs w:val="32"/>
        </w:rPr>
        <w:t>господарського питного водопроводу</w:t>
      </w:r>
      <w:r w:rsidRPr="00150D4D">
        <w:rPr>
          <w:rFonts w:ascii="Times New Roman" w:hAnsi="Times New Roman" w:cs="Times New Roman"/>
          <w:spacing w:val="-3"/>
          <w:sz w:val="32"/>
          <w:szCs w:val="32"/>
          <w:lang w:val="uk-UA"/>
        </w:rPr>
        <w:t xml:space="preserve"> </w:t>
      </w:r>
      <w:r w:rsidRPr="00150D4D">
        <w:rPr>
          <w:rFonts w:ascii="Times New Roman" w:hAnsi="Times New Roman" w:cs="Times New Roman"/>
          <w:spacing w:val="-3"/>
          <w:sz w:val="32"/>
          <w:szCs w:val="32"/>
        </w:rPr>
        <w:t xml:space="preserve"> </w:t>
      </w:r>
      <w:r w:rsidRPr="00150D4D">
        <w:rPr>
          <w:rFonts w:ascii="Times New Roman" w:hAnsi="Times New Roman" w:cs="Times New Roman"/>
          <w:spacing w:val="-3"/>
          <w:sz w:val="32"/>
          <w:szCs w:val="32"/>
          <w:lang w:val="uk-UA"/>
        </w:rPr>
        <w:t>загальною протяжністю 1,2 км</w:t>
      </w:r>
      <w:r w:rsidR="00D24C49">
        <w:rPr>
          <w:rFonts w:ascii="Times New Roman" w:hAnsi="Times New Roman" w:cs="Times New Roman"/>
          <w:spacing w:val="-3"/>
          <w:sz w:val="32"/>
          <w:szCs w:val="32"/>
          <w:lang w:val="uk-UA"/>
        </w:rPr>
        <w:t>.</w:t>
      </w:r>
      <w:r w:rsidRPr="00150D4D">
        <w:rPr>
          <w:rFonts w:ascii="Times New Roman" w:hAnsi="Times New Roman" w:cs="Times New Roman"/>
          <w:sz w:val="32"/>
          <w:szCs w:val="32"/>
        </w:rPr>
        <w:t xml:space="preserve"> </w:t>
      </w:r>
      <w:r w:rsidRPr="00150D4D">
        <w:rPr>
          <w:rFonts w:ascii="Times New Roman" w:hAnsi="Times New Roman" w:cs="Times New Roman"/>
          <w:sz w:val="32"/>
          <w:szCs w:val="32"/>
          <w:lang w:val="uk-UA"/>
        </w:rPr>
        <w:t xml:space="preserve">  </w:t>
      </w:r>
      <w:r w:rsidRPr="00150D4D">
        <w:rPr>
          <w:rFonts w:ascii="Times New Roman" w:hAnsi="Times New Roman" w:cs="Times New Roman"/>
          <w:spacing w:val="-3"/>
          <w:sz w:val="32"/>
          <w:szCs w:val="32"/>
        </w:rPr>
        <w:t>по вул</w:t>
      </w:r>
      <w:r w:rsidR="00D24C49">
        <w:rPr>
          <w:rFonts w:ascii="Times New Roman" w:hAnsi="Times New Roman" w:cs="Times New Roman"/>
          <w:spacing w:val="-3"/>
          <w:sz w:val="32"/>
          <w:szCs w:val="32"/>
          <w:lang w:val="uk-UA"/>
        </w:rPr>
        <w:t>.</w:t>
      </w:r>
      <w:r w:rsidRPr="00150D4D">
        <w:rPr>
          <w:rFonts w:ascii="Times New Roman" w:hAnsi="Times New Roman" w:cs="Times New Roman"/>
          <w:spacing w:val="-3"/>
          <w:sz w:val="32"/>
          <w:szCs w:val="32"/>
          <w:lang w:val="uk-UA"/>
        </w:rPr>
        <w:t xml:space="preserve"> </w:t>
      </w:r>
      <w:r w:rsidRPr="00150D4D">
        <w:rPr>
          <w:rFonts w:ascii="Times New Roman" w:hAnsi="Times New Roman" w:cs="Times New Roman"/>
          <w:spacing w:val="-3"/>
          <w:sz w:val="32"/>
          <w:szCs w:val="32"/>
        </w:rPr>
        <w:t xml:space="preserve"> Довженк</w:t>
      </w:r>
      <w:r w:rsidR="00D24C49">
        <w:rPr>
          <w:rFonts w:ascii="Times New Roman" w:hAnsi="Times New Roman" w:cs="Times New Roman"/>
          <w:spacing w:val="-3"/>
          <w:sz w:val="32"/>
          <w:szCs w:val="32"/>
          <w:lang w:val="uk-UA"/>
        </w:rPr>
        <w:t>а</w:t>
      </w:r>
      <w:r w:rsidRPr="00150D4D">
        <w:rPr>
          <w:rFonts w:ascii="Times New Roman" w:hAnsi="Times New Roman" w:cs="Times New Roman"/>
          <w:spacing w:val="-3"/>
          <w:sz w:val="32"/>
          <w:szCs w:val="32"/>
          <w:lang w:val="uk-UA"/>
        </w:rPr>
        <w:t xml:space="preserve"> і Тополиній,</w:t>
      </w:r>
      <w:r w:rsidRPr="00150D4D">
        <w:rPr>
          <w:rFonts w:ascii="Times New Roman" w:hAnsi="Times New Roman" w:cs="Times New Roman"/>
          <w:sz w:val="32"/>
          <w:szCs w:val="32"/>
        </w:rPr>
        <w:t xml:space="preserve"> по пров. Яблуневому</w:t>
      </w:r>
      <w:r w:rsidRPr="00150D4D">
        <w:rPr>
          <w:rFonts w:ascii="Times New Roman" w:hAnsi="Times New Roman" w:cs="Times New Roman"/>
          <w:sz w:val="32"/>
          <w:szCs w:val="32"/>
          <w:lang w:val="uk-UA"/>
        </w:rPr>
        <w:t>,  на ділянках</w:t>
      </w:r>
      <w:r w:rsidRPr="00150D4D">
        <w:rPr>
          <w:rFonts w:ascii="Times New Roman" w:hAnsi="Times New Roman" w:cs="Times New Roman"/>
          <w:spacing w:val="-3"/>
          <w:sz w:val="32"/>
          <w:szCs w:val="32"/>
        </w:rPr>
        <w:t xml:space="preserve"> від вул. Молодіжна до вул. Чкалова</w:t>
      </w:r>
      <w:r w:rsidRPr="00150D4D">
        <w:rPr>
          <w:rFonts w:ascii="Times New Roman" w:hAnsi="Times New Roman" w:cs="Times New Roman"/>
          <w:spacing w:val="-3"/>
          <w:sz w:val="32"/>
          <w:szCs w:val="32"/>
          <w:lang w:val="uk-UA"/>
        </w:rPr>
        <w:t xml:space="preserve">  та </w:t>
      </w:r>
      <w:r w:rsidRPr="00150D4D">
        <w:rPr>
          <w:rFonts w:ascii="Times New Roman" w:hAnsi="Times New Roman" w:cs="Times New Roman"/>
          <w:sz w:val="32"/>
          <w:szCs w:val="32"/>
        </w:rPr>
        <w:t xml:space="preserve"> від вул. Мира до  вул. Стадіонної на</w:t>
      </w:r>
      <w:r w:rsidRPr="00150D4D">
        <w:rPr>
          <w:rFonts w:ascii="Times New Roman" w:hAnsi="Times New Roman" w:cs="Times New Roman"/>
          <w:sz w:val="32"/>
          <w:szCs w:val="32"/>
          <w:lang w:val="uk-UA"/>
        </w:rPr>
        <w:t xml:space="preserve"> загальну </w:t>
      </w:r>
      <w:r w:rsidRPr="00150D4D">
        <w:rPr>
          <w:rFonts w:ascii="Times New Roman" w:hAnsi="Times New Roman" w:cs="Times New Roman"/>
          <w:sz w:val="32"/>
          <w:szCs w:val="32"/>
        </w:rPr>
        <w:t xml:space="preserve"> суму </w:t>
      </w:r>
      <w:r w:rsidRPr="00150D4D">
        <w:rPr>
          <w:rFonts w:ascii="Times New Roman" w:hAnsi="Times New Roman" w:cs="Times New Roman"/>
          <w:sz w:val="32"/>
          <w:szCs w:val="32"/>
          <w:lang w:val="uk-UA"/>
        </w:rPr>
        <w:t>605</w:t>
      </w:r>
      <w:r w:rsidRPr="00150D4D">
        <w:rPr>
          <w:rFonts w:ascii="Times New Roman" w:hAnsi="Times New Roman" w:cs="Times New Roman"/>
          <w:sz w:val="32"/>
          <w:szCs w:val="32"/>
        </w:rPr>
        <w:t xml:space="preserve">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грн</w:t>
      </w:r>
      <w:r w:rsidRPr="00150D4D">
        <w:rPr>
          <w:rFonts w:ascii="Times New Roman" w:hAnsi="Times New Roman" w:cs="Times New Roman"/>
          <w:spacing w:val="-3"/>
          <w:sz w:val="32"/>
          <w:szCs w:val="32"/>
        </w:rPr>
        <w:t>.</w:t>
      </w:r>
      <w:r w:rsidRPr="00150D4D">
        <w:rPr>
          <w:rFonts w:ascii="Times New Roman" w:hAnsi="Times New Roman" w:cs="Times New Roman"/>
          <w:spacing w:val="-3"/>
          <w:sz w:val="32"/>
          <w:szCs w:val="32"/>
          <w:lang w:val="uk-UA"/>
        </w:rPr>
        <w:t xml:space="preserve"> </w:t>
      </w:r>
    </w:p>
    <w:p w:rsidR="00150D4D" w:rsidRDefault="00215269" w:rsidP="00396EF5">
      <w:pPr>
        <w:ind w:right="-619"/>
        <w:jc w:val="both"/>
        <w:rPr>
          <w:rFonts w:ascii="Times New Roman" w:hAnsi="Times New Roman" w:cs="Times New Roman"/>
          <w:spacing w:val="-3"/>
          <w:sz w:val="32"/>
          <w:szCs w:val="32"/>
        </w:rPr>
      </w:pPr>
      <w:r>
        <w:rPr>
          <w:rFonts w:ascii="Times New Roman" w:hAnsi="Times New Roman" w:cs="Times New Roman"/>
          <w:spacing w:val="-3"/>
          <w:sz w:val="32"/>
          <w:szCs w:val="32"/>
          <w:lang w:val="uk-UA"/>
        </w:rPr>
        <w:tab/>
      </w:r>
      <w:r w:rsidR="00150D4D" w:rsidRPr="00150D4D">
        <w:rPr>
          <w:rFonts w:ascii="Times New Roman" w:hAnsi="Times New Roman" w:cs="Times New Roman"/>
          <w:spacing w:val="-3"/>
          <w:sz w:val="32"/>
          <w:szCs w:val="32"/>
        </w:rPr>
        <w:t xml:space="preserve">Також </w:t>
      </w:r>
      <w:r w:rsidR="00150D4D" w:rsidRPr="00150D4D">
        <w:rPr>
          <w:rFonts w:ascii="Times New Roman" w:hAnsi="Times New Roman" w:cs="Times New Roman"/>
          <w:spacing w:val="-3"/>
          <w:sz w:val="32"/>
          <w:szCs w:val="32"/>
          <w:lang w:val="uk-UA"/>
        </w:rPr>
        <w:t>проведено роботи з к</w:t>
      </w:r>
      <w:r w:rsidR="00150D4D" w:rsidRPr="00150D4D">
        <w:rPr>
          <w:rFonts w:ascii="Times New Roman" w:hAnsi="Times New Roman" w:cs="Times New Roman"/>
          <w:spacing w:val="-3"/>
          <w:sz w:val="32"/>
          <w:szCs w:val="32"/>
        </w:rPr>
        <w:t>апітальн</w:t>
      </w:r>
      <w:r w:rsidR="00150D4D" w:rsidRPr="00150D4D">
        <w:rPr>
          <w:rFonts w:ascii="Times New Roman" w:hAnsi="Times New Roman" w:cs="Times New Roman"/>
          <w:spacing w:val="-3"/>
          <w:sz w:val="32"/>
          <w:szCs w:val="32"/>
          <w:lang w:val="uk-UA"/>
        </w:rPr>
        <w:t>ого</w:t>
      </w:r>
      <w:r w:rsidR="00150D4D" w:rsidRPr="00150D4D">
        <w:rPr>
          <w:rFonts w:ascii="Times New Roman" w:hAnsi="Times New Roman" w:cs="Times New Roman"/>
          <w:spacing w:val="-3"/>
          <w:sz w:val="32"/>
          <w:szCs w:val="32"/>
        </w:rPr>
        <w:t xml:space="preserve"> ремонт</w:t>
      </w:r>
      <w:r w:rsidR="00150D4D" w:rsidRPr="00150D4D">
        <w:rPr>
          <w:rFonts w:ascii="Times New Roman" w:hAnsi="Times New Roman" w:cs="Times New Roman"/>
          <w:spacing w:val="-3"/>
          <w:sz w:val="32"/>
          <w:szCs w:val="32"/>
          <w:lang w:val="uk-UA"/>
        </w:rPr>
        <w:t>у</w:t>
      </w:r>
      <w:r w:rsidR="00150D4D" w:rsidRPr="00150D4D">
        <w:rPr>
          <w:rFonts w:ascii="Times New Roman" w:hAnsi="Times New Roman" w:cs="Times New Roman"/>
          <w:spacing w:val="-3"/>
          <w:sz w:val="32"/>
          <w:szCs w:val="32"/>
        </w:rPr>
        <w:t xml:space="preserve"> артезіанської свердловини № 19, розташованої</w:t>
      </w:r>
      <w:r w:rsidR="00150D4D" w:rsidRPr="00150D4D">
        <w:rPr>
          <w:rFonts w:ascii="Times New Roman" w:hAnsi="Times New Roman" w:cs="Times New Roman"/>
          <w:spacing w:val="-3"/>
          <w:sz w:val="32"/>
          <w:szCs w:val="32"/>
          <w:lang w:val="uk-UA"/>
        </w:rPr>
        <w:t xml:space="preserve"> по</w:t>
      </w:r>
      <w:r w:rsidR="00150D4D" w:rsidRPr="00150D4D">
        <w:rPr>
          <w:rFonts w:ascii="Times New Roman" w:hAnsi="Times New Roman" w:cs="Times New Roman"/>
          <w:spacing w:val="-3"/>
          <w:sz w:val="32"/>
          <w:szCs w:val="32"/>
        </w:rPr>
        <w:t xml:space="preserve"> вул. Миру,</w:t>
      </w:r>
      <w:r w:rsidR="00D23B8E">
        <w:rPr>
          <w:rFonts w:ascii="Times New Roman" w:hAnsi="Times New Roman" w:cs="Times New Roman"/>
          <w:spacing w:val="-3"/>
          <w:sz w:val="32"/>
          <w:szCs w:val="32"/>
          <w:lang w:val="uk-UA"/>
        </w:rPr>
        <w:t xml:space="preserve"> </w:t>
      </w:r>
      <w:r w:rsidR="00150D4D" w:rsidRPr="00150D4D">
        <w:rPr>
          <w:rFonts w:ascii="Times New Roman" w:hAnsi="Times New Roman" w:cs="Times New Roman"/>
          <w:spacing w:val="-3"/>
          <w:sz w:val="32"/>
          <w:szCs w:val="32"/>
        </w:rPr>
        <w:t>69</w:t>
      </w:r>
      <w:r w:rsidR="00150D4D" w:rsidRPr="00150D4D">
        <w:rPr>
          <w:rFonts w:ascii="Times New Roman" w:hAnsi="Times New Roman" w:cs="Times New Roman"/>
          <w:spacing w:val="-3"/>
          <w:sz w:val="32"/>
          <w:szCs w:val="32"/>
          <w:lang w:val="uk-UA"/>
        </w:rPr>
        <w:t xml:space="preserve"> та з</w:t>
      </w:r>
      <w:r w:rsidR="00150D4D" w:rsidRPr="00150D4D">
        <w:rPr>
          <w:rFonts w:ascii="Times New Roman" w:hAnsi="Times New Roman" w:cs="Times New Roman"/>
          <w:spacing w:val="-3"/>
          <w:sz w:val="32"/>
          <w:szCs w:val="32"/>
        </w:rPr>
        <w:t xml:space="preserve"> </w:t>
      </w:r>
      <w:r w:rsidR="00150D4D" w:rsidRPr="00150D4D">
        <w:rPr>
          <w:rFonts w:ascii="Times New Roman" w:hAnsi="Times New Roman" w:cs="Times New Roman"/>
          <w:spacing w:val="-3"/>
          <w:sz w:val="32"/>
          <w:szCs w:val="32"/>
          <w:lang w:val="uk-UA"/>
        </w:rPr>
        <w:t>р</w:t>
      </w:r>
      <w:r w:rsidR="00150D4D" w:rsidRPr="00150D4D">
        <w:rPr>
          <w:rFonts w:ascii="Times New Roman" w:hAnsi="Times New Roman" w:cs="Times New Roman"/>
          <w:spacing w:val="-3"/>
          <w:sz w:val="32"/>
          <w:szCs w:val="32"/>
        </w:rPr>
        <w:t>еконструкці</w:t>
      </w:r>
      <w:r w:rsidR="00150D4D" w:rsidRPr="00150D4D">
        <w:rPr>
          <w:rFonts w:ascii="Times New Roman" w:hAnsi="Times New Roman" w:cs="Times New Roman"/>
          <w:spacing w:val="-3"/>
          <w:sz w:val="32"/>
          <w:szCs w:val="32"/>
          <w:lang w:val="uk-UA"/>
        </w:rPr>
        <w:t>ї</w:t>
      </w:r>
      <w:r w:rsidR="00150D4D" w:rsidRPr="00150D4D">
        <w:rPr>
          <w:rFonts w:ascii="Times New Roman" w:hAnsi="Times New Roman" w:cs="Times New Roman"/>
          <w:spacing w:val="-3"/>
          <w:sz w:val="32"/>
          <w:szCs w:val="32"/>
        </w:rPr>
        <w:t xml:space="preserve"> артезіанської свердловини № 17 розташованої </w:t>
      </w:r>
      <w:r w:rsidR="00150D4D" w:rsidRPr="00150D4D">
        <w:rPr>
          <w:rFonts w:ascii="Times New Roman" w:hAnsi="Times New Roman" w:cs="Times New Roman"/>
          <w:spacing w:val="-3"/>
          <w:sz w:val="32"/>
          <w:szCs w:val="32"/>
          <w:lang w:val="uk-UA"/>
        </w:rPr>
        <w:t>по</w:t>
      </w:r>
      <w:r w:rsidR="00150D4D" w:rsidRPr="00150D4D">
        <w:rPr>
          <w:rFonts w:ascii="Times New Roman" w:hAnsi="Times New Roman" w:cs="Times New Roman"/>
          <w:spacing w:val="-3"/>
          <w:sz w:val="32"/>
          <w:szCs w:val="32"/>
        </w:rPr>
        <w:t xml:space="preserve">  вул</w:t>
      </w:r>
      <w:r w:rsidR="00D23B8E">
        <w:rPr>
          <w:rFonts w:ascii="Times New Roman" w:hAnsi="Times New Roman" w:cs="Times New Roman"/>
          <w:spacing w:val="-3"/>
          <w:sz w:val="32"/>
          <w:szCs w:val="32"/>
          <w:lang w:val="uk-UA"/>
        </w:rPr>
        <w:t>.</w:t>
      </w:r>
      <w:r w:rsidR="00150D4D" w:rsidRPr="00150D4D">
        <w:rPr>
          <w:rFonts w:ascii="Times New Roman" w:hAnsi="Times New Roman" w:cs="Times New Roman"/>
          <w:spacing w:val="-3"/>
          <w:sz w:val="32"/>
          <w:szCs w:val="32"/>
        </w:rPr>
        <w:t xml:space="preserve"> Польов</w:t>
      </w:r>
      <w:r w:rsidR="00150D4D" w:rsidRPr="00150D4D">
        <w:rPr>
          <w:rFonts w:ascii="Times New Roman" w:hAnsi="Times New Roman" w:cs="Times New Roman"/>
          <w:spacing w:val="-3"/>
          <w:sz w:val="32"/>
          <w:szCs w:val="32"/>
          <w:lang w:val="uk-UA"/>
        </w:rPr>
        <w:t>ій</w:t>
      </w:r>
      <w:r w:rsidR="00150D4D" w:rsidRPr="00150D4D">
        <w:rPr>
          <w:rFonts w:ascii="Times New Roman" w:hAnsi="Times New Roman" w:cs="Times New Roman"/>
          <w:spacing w:val="-3"/>
          <w:sz w:val="32"/>
          <w:szCs w:val="32"/>
        </w:rPr>
        <w:t xml:space="preserve"> на</w:t>
      </w:r>
      <w:r w:rsidR="00150D4D" w:rsidRPr="00150D4D">
        <w:rPr>
          <w:rFonts w:ascii="Times New Roman" w:hAnsi="Times New Roman" w:cs="Times New Roman"/>
          <w:spacing w:val="-3"/>
          <w:sz w:val="32"/>
          <w:szCs w:val="32"/>
          <w:lang w:val="uk-UA"/>
        </w:rPr>
        <w:t xml:space="preserve"> загальну </w:t>
      </w:r>
      <w:r w:rsidR="00150D4D" w:rsidRPr="00150D4D">
        <w:rPr>
          <w:rFonts w:ascii="Times New Roman" w:hAnsi="Times New Roman" w:cs="Times New Roman"/>
          <w:spacing w:val="-3"/>
          <w:sz w:val="32"/>
          <w:szCs w:val="32"/>
        </w:rPr>
        <w:t xml:space="preserve"> суму </w:t>
      </w:r>
      <w:r w:rsidR="00150D4D" w:rsidRPr="00150D4D">
        <w:rPr>
          <w:rFonts w:ascii="Times New Roman" w:hAnsi="Times New Roman" w:cs="Times New Roman"/>
          <w:spacing w:val="-3"/>
          <w:sz w:val="32"/>
          <w:szCs w:val="32"/>
          <w:lang w:val="uk-UA"/>
        </w:rPr>
        <w:t>690</w:t>
      </w:r>
      <w:r w:rsidR="00150D4D" w:rsidRPr="00150D4D">
        <w:rPr>
          <w:rFonts w:ascii="Times New Roman" w:hAnsi="Times New Roman" w:cs="Times New Roman"/>
          <w:spacing w:val="-3"/>
          <w:sz w:val="32"/>
          <w:szCs w:val="32"/>
        </w:rPr>
        <w:t xml:space="preserve"> тис</w:t>
      </w:r>
      <w:r w:rsidR="00D23B8E">
        <w:rPr>
          <w:rFonts w:ascii="Times New Roman" w:hAnsi="Times New Roman" w:cs="Times New Roman"/>
          <w:spacing w:val="-3"/>
          <w:sz w:val="32"/>
          <w:szCs w:val="32"/>
          <w:lang w:val="uk-UA"/>
        </w:rPr>
        <w:t>.</w:t>
      </w:r>
      <w:r w:rsidR="00150D4D" w:rsidRPr="00150D4D">
        <w:rPr>
          <w:rFonts w:ascii="Times New Roman" w:hAnsi="Times New Roman" w:cs="Times New Roman"/>
          <w:spacing w:val="-3"/>
          <w:sz w:val="32"/>
          <w:szCs w:val="32"/>
        </w:rPr>
        <w:t xml:space="preserve"> грн.</w:t>
      </w:r>
    </w:p>
    <w:p w:rsidR="000D021C" w:rsidRPr="00150D4D" w:rsidRDefault="005F21BC" w:rsidP="000D021C">
      <w:pPr>
        <w:ind w:right="-619"/>
        <w:jc w:val="center"/>
        <w:rPr>
          <w:rFonts w:ascii="Times New Roman" w:hAnsi="Times New Roman" w:cs="Times New Roman"/>
          <w:spacing w:val="-3"/>
          <w:sz w:val="32"/>
          <w:szCs w:val="32"/>
        </w:rPr>
      </w:pPr>
      <w:r w:rsidRPr="00483F15">
        <w:rPr>
          <w:rFonts w:ascii="Times New Roman" w:hAnsi="Times New Roman" w:cs="Times New Roman"/>
          <w:spacing w:val="-3"/>
          <w:sz w:val="32"/>
          <w:szCs w:val="32"/>
        </w:rPr>
        <w:lastRenderedPageBreak/>
        <w:pict>
          <v:shape id="_x0000_i1047" type="#_x0000_t75" style="width:211pt;height:118.95pt">
            <v:imagedata r:id="rId37" o:title="IMG-0ceb448e2130905df22aa8059eb07afe-V"/>
          </v:shape>
        </w:pict>
      </w:r>
      <w:r w:rsidRPr="00483F15">
        <w:rPr>
          <w:rFonts w:ascii="Times New Roman" w:hAnsi="Times New Roman" w:cs="Times New Roman"/>
          <w:spacing w:val="-3"/>
          <w:sz w:val="32"/>
          <w:szCs w:val="32"/>
        </w:rPr>
        <w:pict>
          <v:shape id="_x0000_i1048" type="#_x0000_t75" style="width:185.95pt;height:121.45pt">
            <v:imagedata r:id="rId38" o:title="IMG-4aef6ff41a6df369ccecd65f3c80e545-V"/>
          </v:shape>
        </w:pict>
      </w:r>
    </w:p>
    <w:p w:rsidR="005F21BC"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150D4D" w:rsidRDefault="00150D4D" w:rsidP="005F21BC">
      <w:pPr>
        <w:ind w:right="-619" w:firstLine="708"/>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 xml:space="preserve">Наприкінці </w:t>
      </w:r>
      <w:r w:rsidRPr="00150D4D">
        <w:rPr>
          <w:rFonts w:ascii="Times New Roman" w:hAnsi="Times New Roman" w:cs="Times New Roman"/>
          <w:sz w:val="32"/>
          <w:szCs w:val="32"/>
        </w:rPr>
        <w:t xml:space="preserve">2017 року </w:t>
      </w:r>
      <w:r w:rsidRPr="00150D4D">
        <w:rPr>
          <w:rFonts w:ascii="Times New Roman" w:hAnsi="Times New Roman" w:cs="Times New Roman"/>
          <w:sz w:val="32"/>
          <w:szCs w:val="32"/>
          <w:lang w:val="uk-UA"/>
        </w:rPr>
        <w:t>завершено б</w:t>
      </w:r>
      <w:r w:rsidRPr="00150D4D">
        <w:rPr>
          <w:rFonts w:ascii="Times New Roman" w:hAnsi="Times New Roman" w:cs="Times New Roman"/>
          <w:sz w:val="32"/>
          <w:szCs w:val="32"/>
        </w:rPr>
        <w:t>удівництво резервуар</w:t>
      </w:r>
      <w:r w:rsidRPr="00150D4D">
        <w:rPr>
          <w:rFonts w:ascii="Times New Roman" w:hAnsi="Times New Roman" w:cs="Times New Roman"/>
          <w:sz w:val="32"/>
          <w:szCs w:val="32"/>
          <w:lang w:val="uk-UA"/>
        </w:rPr>
        <w:t>у</w:t>
      </w:r>
      <w:r w:rsidRPr="00150D4D">
        <w:rPr>
          <w:rFonts w:ascii="Times New Roman" w:hAnsi="Times New Roman" w:cs="Times New Roman"/>
          <w:sz w:val="32"/>
          <w:szCs w:val="32"/>
        </w:rPr>
        <w:t xml:space="preserve"> чистої води на території артсвердловини № 23 по вул. Степній </w:t>
      </w:r>
      <w:r w:rsidR="00285892">
        <w:rPr>
          <w:rFonts w:ascii="Times New Roman" w:hAnsi="Times New Roman" w:cs="Times New Roman"/>
          <w:sz w:val="32"/>
          <w:szCs w:val="32"/>
          <w:lang w:val="uk-UA"/>
        </w:rPr>
        <w:t xml:space="preserve"> вартістю 490 тис.грн., в т.ч. </w:t>
      </w:r>
      <w:r w:rsidRPr="00150D4D">
        <w:rPr>
          <w:rFonts w:ascii="Times New Roman" w:hAnsi="Times New Roman" w:cs="Times New Roman"/>
          <w:sz w:val="32"/>
          <w:szCs w:val="32"/>
        </w:rPr>
        <w:t>субвенція з районного бюджету</w:t>
      </w:r>
      <w:r w:rsidR="00285892">
        <w:rPr>
          <w:rFonts w:ascii="Times New Roman" w:hAnsi="Times New Roman" w:cs="Times New Roman"/>
          <w:sz w:val="32"/>
          <w:szCs w:val="32"/>
          <w:lang w:val="uk-UA"/>
        </w:rPr>
        <w:t xml:space="preserve"> у сумі 300</w:t>
      </w:r>
      <w:r w:rsidRPr="00150D4D">
        <w:rPr>
          <w:rFonts w:ascii="Times New Roman" w:hAnsi="Times New Roman" w:cs="Times New Roman"/>
          <w:sz w:val="32"/>
          <w:szCs w:val="32"/>
        </w:rPr>
        <w:t xml:space="preserve">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rPr>
        <w:t xml:space="preserve"> грн</w:t>
      </w:r>
      <w:r w:rsidRPr="00150D4D">
        <w:rPr>
          <w:rFonts w:ascii="Times New Roman" w:hAnsi="Times New Roman" w:cs="Times New Roman"/>
          <w:sz w:val="32"/>
          <w:szCs w:val="32"/>
          <w:lang w:val="uk-UA"/>
        </w:rPr>
        <w:t xml:space="preserve">. </w:t>
      </w:r>
    </w:p>
    <w:p w:rsidR="005F21BC" w:rsidRDefault="005F21BC" w:rsidP="005F21BC">
      <w:pPr>
        <w:ind w:right="-619" w:firstLine="708"/>
        <w:jc w:val="both"/>
        <w:rPr>
          <w:rFonts w:ascii="Times New Roman" w:hAnsi="Times New Roman" w:cs="Times New Roman"/>
          <w:sz w:val="32"/>
          <w:szCs w:val="32"/>
          <w:lang w:val="uk-UA"/>
        </w:rPr>
      </w:pPr>
    </w:p>
    <w:p w:rsidR="000D021C" w:rsidRPr="00150D4D" w:rsidRDefault="005F21BC" w:rsidP="000D021C">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49" type="#_x0000_t75" style="width:181.55pt;height:102.05pt">
            <v:imagedata r:id="rId39" o:title="IMG-5048c9cf01f5936615d9aadf345bbb1e-V"/>
          </v:shape>
        </w:pict>
      </w:r>
    </w:p>
    <w:p w:rsidR="005F21BC" w:rsidRDefault="00150D4D" w:rsidP="00396EF5">
      <w:pPr>
        <w:ind w:right="-619"/>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 xml:space="preserve">  </w:t>
      </w:r>
      <w:r w:rsidR="00215269">
        <w:rPr>
          <w:rFonts w:ascii="Times New Roman" w:hAnsi="Times New Roman" w:cs="Times New Roman"/>
          <w:sz w:val="32"/>
          <w:szCs w:val="32"/>
          <w:lang w:val="uk-UA"/>
        </w:rPr>
        <w:tab/>
      </w:r>
    </w:p>
    <w:p w:rsidR="00150D4D" w:rsidRPr="00150D4D" w:rsidRDefault="00150D4D" w:rsidP="005F21BC">
      <w:pPr>
        <w:ind w:right="-619" w:firstLine="708"/>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В рамках Програми підтримки розвитку водопровідно-каналізаційного та теплового господарств м. Василівка в 2017 році  на заходи, пов’язані з поліпшенням водозабезпечення питною водою міста, було виділено кошти в розмірі 825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w:t>
      </w:r>
      <w:r w:rsidR="002319D7">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w:t>
      </w:r>
      <w:r w:rsidR="002319D7">
        <w:rPr>
          <w:rFonts w:ascii="Times New Roman" w:hAnsi="Times New Roman" w:cs="Times New Roman"/>
          <w:sz w:val="32"/>
          <w:szCs w:val="32"/>
          <w:lang w:val="uk-UA"/>
        </w:rPr>
        <w:t>З</w:t>
      </w:r>
      <w:r w:rsidRPr="00150D4D">
        <w:rPr>
          <w:rFonts w:ascii="Times New Roman" w:hAnsi="Times New Roman" w:cs="Times New Roman"/>
          <w:sz w:val="32"/>
          <w:szCs w:val="32"/>
          <w:lang w:val="uk-UA"/>
        </w:rPr>
        <w:t xml:space="preserve">а рахунок </w:t>
      </w:r>
      <w:r w:rsidR="002319D7">
        <w:rPr>
          <w:rFonts w:ascii="Times New Roman" w:hAnsi="Times New Roman" w:cs="Times New Roman"/>
          <w:sz w:val="32"/>
          <w:szCs w:val="32"/>
          <w:lang w:val="uk-UA"/>
        </w:rPr>
        <w:t>даних</w:t>
      </w:r>
      <w:r w:rsidRPr="00150D4D">
        <w:rPr>
          <w:rFonts w:ascii="Times New Roman" w:hAnsi="Times New Roman" w:cs="Times New Roman"/>
          <w:sz w:val="32"/>
          <w:szCs w:val="32"/>
          <w:lang w:val="uk-UA"/>
        </w:rPr>
        <w:t xml:space="preserve"> </w:t>
      </w:r>
      <w:r w:rsidR="002319D7">
        <w:rPr>
          <w:rFonts w:ascii="Times New Roman" w:hAnsi="Times New Roman" w:cs="Times New Roman"/>
          <w:sz w:val="32"/>
          <w:szCs w:val="32"/>
          <w:lang w:val="uk-UA"/>
        </w:rPr>
        <w:t xml:space="preserve">коштів </w:t>
      </w:r>
      <w:r w:rsidRPr="00150D4D">
        <w:rPr>
          <w:rFonts w:ascii="Times New Roman" w:hAnsi="Times New Roman" w:cs="Times New Roman"/>
          <w:sz w:val="32"/>
          <w:szCs w:val="32"/>
          <w:lang w:val="uk-UA"/>
        </w:rPr>
        <w:t>було проведено капітальний ремонт водяних глибинних насосів (46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придбано: глибинних насосів (110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труб для покращання водопостачання міста (44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витратних матеріалів для встановлення на водопровідній мережі (27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приладів для облаштування 2-го підйому артсвердловини № 22  (87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приладів для регулювання подачі питної води (15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на послуги  по очищенню артсвердловин (14 тис</w:t>
      </w:r>
      <w:r w:rsidR="00D23B8E">
        <w:rPr>
          <w:rFonts w:ascii="Times New Roman" w:hAnsi="Times New Roman" w:cs="Times New Roman"/>
          <w:sz w:val="32"/>
          <w:szCs w:val="32"/>
          <w:lang w:val="uk-UA"/>
        </w:rPr>
        <w:t>.</w:t>
      </w:r>
      <w:r w:rsidRPr="00150D4D">
        <w:rPr>
          <w:rFonts w:ascii="Times New Roman" w:hAnsi="Times New Roman" w:cs="Times New Roman"/>
          <w:sz w:val="32"/>
          <w:szCs w:val="32"/>
          <w:lang w:val="uk-UA"/>
        </w:rPr>
        <w:t xml:space="preserve"> грн) та інше.</w:t>
      </w:r>
    </w:p>
    <w:p w:rsidR="00150D4D" w:rsidRPr="00150D4D" w:rsidRDefault="00215269" w:rsidP="00396EF5">
      <w:pPr>
        <w:spacing w:line="237" w:lineRule="auto"/>
        <w:ind w:right="-619"/>
        <w:jc w:val="both"/>
        <w:rPr>
          <w:rFonts w:ascii="Times New Roman" w:hAnsi="Times New Roman" w:cs="Times New Roman"/>
          <w:sz w:val="32"/>
          <w:szCs w:val="32"/>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За результатами проведення наполегливої  </w:t>
      </w:r>
      <w:r w:rsidR="00CD5DE0">
        <w:rPr>
          <w:rFonts w:ascii="Times New Roman" w:hAnsi="Times New Roman" w:cs="Times New Roman"/>
          <w:sz w:val="32"/>
          <w:szCs w:val="32"/>
          <w:lang w:val="uk-UA"/>
        </w:rPr>
        <w:t>роботи</w:t>
      </w:r>
      <w:r w:rsidR="00150D4D" w:rsidRPr="00150D4D">
        <w:rPr>
          <w:rFonts w:ascii="Times New Roman" w:hAnsi="Times New Roman" w:cs="Times New Roman"/>
          <w:sz w:val="32"/>
          <w:szCs w:val="32"/>
          <w:lang w:val="uk-UA"/>
        </w:rPr>
        <w:t xml:space="preserve"> шляхом листування, перемовин та ініціювання виїзних нарад із керівництвом Запорізької обласної адміністрації,  Запорізької обласної ради та Управління капітального будівництва було відновлено роботи по реконструкції водопроводу по вул. </w:t>
      </w:r>
      <w:r w:rsidR="00150D4D" w:rsidRPr="00150D4D">
        <w:rPr>
          <w:rFonts w:ascii="Times New Roman" w:hAnsi="Times New Roman" w:cs="Times New Roman"/>
          <w:sz w:val="32"/>
          <w:szCs w:val="32"/>
        </w:rPr>
        <w:t>Миру</w:t>
      </w:r>
      <w:r w:rsidR="00150D4D" w:rsidRPr="00150D4D">
        <w:rPr>
          <w:rFonts w:ascii="Times New Roman" w:hAnsi="Times New Roman" w:cs="Times New Roman"/>
          <w:sz w:val="32"/>
          <w:szCs w:val="32"/>
          <w:lang w:val="uk-UA"/>
        </w:rPr>
        <w:t xml:space="preserve"> та </w:t>
      </w:r>
      <w:r w:rsidR="00150D4D" w:rsidRPr="00150D4D">
        <w:rPr>
          <w:rFonts w:ascii="Times New Roman" w:hAnsi="Times New Roman" w:cs="Times New Roman"/>
          <w:sz w:val="32"/>
          <w:szCs w:val="32"/>
        </w:rPr>
        <w:t xml:space="preserve">планується завершення робіт по реконструкції водопроводу по вул. Приморській. </w:t>
      </w:r>
      <w:r w:rsidR="00D23B8E">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Міс</w:t>
      </w:r>
      <w:r w:rsidR="00CD5DE0">
        <w:rPr>
          <w:rFonts w:ascii="Times New Roman" w:hAnsi="Times New Roman" w:cs="Times New Roman"/>
          <w:sz w:val="32"/>
          <w:szCs w:val="32"/>
        </w:rPr>
        <w:t xml:space="preserve">ькрадою </w:t>
      </w:r>
      <w:r w:rsidR="00CD5DE0">
        <w:rPr>
          <w:rFonts w:ascii="Times New Roman" w:hAnsi="Times New Roman" w:cs="Times New Roman"/>
          <w:sz w:val="32"/>
          <w:szCs w:val="32"/>
          <w:lang w:val="uk-UA"/>
        </w:rPr>
        <w:t xml:space="preserve">надаються </w:t>
      </w:r>
      <w:r w:rsidR="00CD5DE0">
        <w:rPr>
          <w:rFonts w:ascii="Times New Roman" w:hAnsi="Times New Roman" w:cs="Times New Roman"/>
          <w:sz w:val="32"/>
          <w:szCs w:val="32"/>
        </w:rPr>
        <w:t>роз’ясн</w:t>
      </w:r>
      <w:r w:rsidR="00CD5DE0">
        <w:rPr>
          <w:rFonts w:ascii="Times New Roman" w:hAnsi="Times New Roman" w:cs="Times New Roman"/>
          <w:sz w:val="32"/>
          <w:szCs w:val="32"/>
          <w:lang w:val="uk-UA"/>
        </w:rPr>
        <w:t>ення</w:t>
      </w:r>
      <w:r w:rsidR="00150D4D" w:rsidRPr="00150D4D">
        <w:rPr>
          <w:rFonts w:ascii="Times New Roman" w:hAnsi="Times New Roman" w:cs="Times New Roman"/>
          <w:sz w:val="32"/>
          <w:szCs w:val="32"/>
        </w:rPr>
        <w:t xml:space="preserve"> мешканцям </w:t>
      </w:r>
      <w:r w:rsidR="00150D4D" w:rsidRPr="00150D4D">
        <w:rPr>
          <w:rFonts w:ascii="Times New Roman" w:hAnsi="Times New Roman" w:cs="Times New Roman"/>
          <w:sz w:val="32"/>
          <w:szCs w:val="32"/>
          <w:lang w:val="uk-UA"/>
        </w:rPr>
        <w:t xml:space="preserve">цих </w:t>
      </w:r>
      <w:r w:rsidR="00150D4D" w:rsidRPr="00150D4D">
        <w:rPr>
          <w:rFonts w:ascii="Times New Roman" w:hAnsi="Times New Roman" w:cs="Times New Roman"/>
          <w:sz w:val="32"/>
          <w:szCs w:val="32"/>
        </w:rPr>
        <w:t xml:space="preserve">вулиць  з  питання необхідності отримання технічних умов на  перепідключення   до нового водоводу. </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Разом із п</w:t>
      </w:r>
      <w:r w:rsidR="00150D4D" w:rsidRPr="00150D4D">
        <w:rPr>
          <w:rFonts w:ascii="Times New Roman" w:hAnsi="Times New Roman" w:cs="Times New Roman"/>
          <w:sz w:val="32"/>
          <w:szCs w:val="32"/>
        </w:rPr>
        <w:t>итання</w:t>
      </w:r>
      <w:r w:rsidR="00150D4D" w:rsidRPr="00150D4D">
        <w:rPr>
          <w:rFonts w:ascii="Times New Roman" w:hAnsi="Times New Roman" w:cs="Times New Roman"/>
          <w:sz w:val="32"/>
          <w:szCs w:val="32"/>
          <w:lang w:val="uk-UA"/>
        </w:rPr>
        <w:t>м</w:t>
      </w:r>
      <w:r w:rsidR="00150D4D" w:rsidRPr="00150D4D">
        <w:rPr>
          <w:rFonts w:ascii="Times New Roman" w:hAnsi="Times New Roman" w:cs="Times New Roman"/>
          <w:sz w:val="32"/>
          <w:szCs w:val="32"/>
        </w:rPr>
        <w:t xml:space="preserve"> поліпшення водопостачання міста</w:t>
      </w:r>
      <w:r w:rsidR="00150D4D" w:rsidRPr="00150D4D">
        <w:rPr>
          <w:rFonts w:ascii="Times New Roman" w:hAnsi="Times New Roman" w:cs="Times New Roman"/>
          <w:sz w:val="32"/>
          <w:szCs w:val="32"/>
          <w:lang w:val="uk-UA"/>
        </w:rPr>
        <w:t xml:space="preserve"> дуже актуальним стає </w:t>
      </w:r>
      <w:r w:rsidR="00150D4D" w:rsidRPr="00150D4D">
        <w:rPr>
          <w:rFonts w:ascii="Times New Roman" w:hAnsi="Times New Roman" w:cs="Times New Roman"/>
          <w:sz w:val="32"/>
          <w:szCs w:val="32"/>
        </w:rPr>
        <w:t xml:space="preserve"> посилення контролю за об’ємами споживання </w:t>
      </w:r>
      <w:r w:rsidR="00150D4D" w:rsidRPr="00150D4D">
        <w:rPr>
          <w:rFonts w:ascii="Times New Roman" w:hAnsi="Times New Roman" w:cs="Times New Roman"/>
          <w:sz w:val="32"/>
          <w:szCs w:val="32"/>
        </w:rPr>
        <w:lastRenderedPageBreak/>
        <w:t>питної води</w:t>
      </w:r>
      <w:r w:rsidR="00150D4D" w:rsidRPr="00150D4D">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 xml:space="preserve"> </w:t>
      </w:r>
      <w:r w:rsidR="00150D4D" w:rsidRPr="00150D4D">
        <w:rPr>
          <w:rFonts w:ascii="Times New Roman" w:hAnsi="Times New Roman" w:cs="Times New Roman"/>
          <w:sz w:val="32"/>
          <w:szCs w:val="32"/>
          <w:lang w:val="uk-UA"/>
        </w:rPr>
        <w:t>Н</w:t>
      </w:r>
      <w:r w:rsidR="00150D4D" w:rsidRPr="00150D4D">
        <w:rPr>
          <w:rFonts w:ascii="Times New Roman" w:hAnsi="Times New Roman" w:cs="Times New Roman"/>
          <w:sz w:val="32"/>
          <w:szCs w:val="32"/>
        </w:rPr>
        <w:t xml:space="preserve">а  засіданнях виконавчого комітету </w:t>
      </w:r>
      <w:r w:rsidR="00150D4D" w:rsidRPr="00150D4D">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та  на сесі</w:t>
      </w:r>
      <w:r w:rsidR="00CD5DE0">
        <w:rPr>
          <w:rFonts w:ascii="Times New Roman" w:hAnsi="Times New Roman" w:cs="Times New Roman"/>
          <w:sz w:val="32"/>
          <w:szCs w:val="32"/>
          <w:lang w:val="uk-UA"/>
        </w:rPr>
        <w:t>ях</w:t>
      </w:r>
      <w:r w:rsidR="00150D4D" w:rsidRPr="00150D4D">
        <w:rPr>
          <w:rFonts w:ascii="Times New Roman" w:hAnsi="Times New Roman" w:cs="Times New Roman"/>
          <w:sz w:val="32"/>
          <w:szCs w:val="32"/>
        </w:rPr>
        <w:t xml:space="preserve"> Василівської міської ради</w:t>
      </w:r>
      <w:r w:rsidR="00150D4D" w:rsidRPr="00150D4D">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бул</w:t>
      </w:r>
      <w:r w:rsidR="00D24C49">
        <w:rPr>
          <w:rFonts w:ascii="Times New Roman" w:hAnsi="Times New Roman" w:cs="Times New Roman"/>
          <w:sz w:val="32"/>
          <w:szCs w:val="32"/>
          <w:lang w:val="uk-UA"/>
        </w:rPr>
        <w:t>и</w:t>
      </w:r>
      <w:r w:rsidR="00150D4D" w:rsidRPr="00150D4D">
        <w:rPr>
          <w:rFonts w:ascii="Times New Roman" w:hAnsi="Times New Roman" w:cs="Times New Roman"/>
          <w:sz w:val="32"/>
          <w:szCs w:val="32"/>
        </w:rPr>
        <w:t xml:space="preserve"> прийнят</w:t>
      </w:r>
      <w:r w:rsidR="00D24C49">
        <w:rPr>
          <w:rFonts w:ascii="Times New Roman" w:hAnsi="Times New Roman" w:cs="Times New Roman"/>
          <w:sz w:val="32"/>
          <w:szCs w:val="32"/>
          <w:lang w:val="uk-UA"/>
        </w:rPr>
        <w:t>і</w:t>
      </w:r>
      <w:r w:rsidR="00150D4D" w:rsidRPr="00150D4D">
        <w:rPr>
          <w:rFonts w:ascii="Times New Roman" w:hAnsi="Times New Roman" w:cs="Times New Roman"/>
          <w:sz w:val="32"/>
          <w:szCs w:val="32"/>
        </w:rPr>
        <w:t xml:space="preserve"> рішення про посилення контр</w:t>
      </w:r>
      <w:r w:rsidR="00CD5DE0">
        <w:rPr>
          <w:rFonts w:ascii="Times New Roman" w:hAnsi="Times New Roman" w:cs="Times New Roman"/>
          <w:sz w:val="32"/>
          <w:szCs w:val="32"/>
        </w:rPr>
        <w:t>олю за обсягами споживання води</w:t>
      </w:r>
      <w:r w:rsidR="00CD5DE0">
        <w:rPr>
          <w:rFonts w:ascii="Times New Roman" w:hAnsi="Times New Roman" w:cs="Times New Roman"/>
          <w:sz w:val="32"/>
          <w:szCs w:val="32"/>
          <w:lang w:val="uk-UA"/>
        </w:rPr>
        <w:t>.</w:t>
      </w:r>
      <w:r w:rsidR="00150D4D" w:rsidRPr="00150D4D">
        <w:rPr>
          <w:rFonts w:ascii="Times New Roman" w:hAnsi="Times New Roman" w:cs="Times New Roman"/>
          <w:sz w:val="32"/>
          <w:szCs w:val="32"/>
        </w:rPr>
        <w:t xml:space="preserve"> </w:t>
      </w:r>
      <w:r w:rsidR="00CD5DE0">
        <w:rPr>
          <w:rFonts w:ascii="Times New Roman" w:hAnsi="Times New Roman" w:cs="Times New Roman"/>
          <w:sz w:val="32"/>
          <w:szCs w:val="32"/>
          <w:lang w:val="uk-UA"/>
        </w:rPr>
        <w:t xml:space="preserve">До осіб які здійснюють </w:t>
      </w:r>
      <w:r w:rsidR="00CD5DE0">
        <w:rPr>
          <w:rFonts w:ascii="Times New Roman" w:hAnsi="Times New Roman" w:cs="Times New Roman"/>
          <w:sz w:val="32"/>
          <w:szCs w:val="32"/>
        </w:rPr>
        <w:t>несанкціонован</w:t>
      </w:r>
      <w:r w:rsidR="00CD5DE0">
        <w:rPr>
          <w:rFonts w:ascii="Times New Roman" w:hAnsi="Times New Roman" w:cs="Times New Roman"/>
          <w:sz w:val="32"/>
          <w:szCs w:val="32"/>
          <w:lang w:val="uk-UA"/>
        </w:rPr>
        <w:t>і</w:t>
      </w:r>
      <w:r w:rsidR="00CD5DE0">
        <w:rPr>
          <w:rFonts w:ascii="Times New Roman" w:hAnsi="Times New Roman" w:cs="Times New Roman"/>
          <w:sz w:val="32"/>
          <w:szCs w:val="32"/>
        </w:rPr>
        <w:t xml:space="preserve"> полив</w:t>
      </w:r>
      <w:r w:rsidR="00CD5DE0">
        <w:rPr>
          <w:rFonts w:ascii="Times New Roman" w:hAnsi="Times New Roman" w:cs="Times New Roman"/>
          <w:sz w:val="32"/>
          <w:szCs w:val="32"/>
          <w:lang w:val="uk-UA"/>
        </w:rPr>
        <w:t>и</w:t>
      </w:r>
      <w:r w:rsidR="00150D4D" w:rsidRPr="00150D4D">
        <w:rPr>
          <w:rFonts w:ascii="Times New Roman" w:hAnsi="Times New Roman" w:cs="Times New Roman"/>
          <w:sz w:val="32"/>
          <w:szCs w:val="32"/>
        </w:rPr>
        <w:t xml:space="preserve"> присадибних ділянок</w:t>
      </w:r>
      <w:r w:rsidR="00CD5DE0">
        <w:rPr>
          <w:rFonts w:ascii="Times New Roman" w:hAnsi="Times New Roman" w:cs="Times New Roman"/>
          <w:sz w:val="32"/>
          <w:szCs w:val="32"/>
          <w:lang w:val="uk-UA"/>
        </w:rPr>
        <w:t>,</w:t>
      </w:r>
      <w:r w:rsidR="00150D4D" w:rsidRPr="00150D4D">
        <w:rPr>
          <w:rFonts w:ascii="Times New Roman" w:hAnsi="Times New Roman" w:cs="Times New Roman"/>
          <w:sz w:val="32"/>
          <w:szCs w:val="32"/>
        </w:rPr>
        <w:t xml:space="preserve"> </w:t>
      </w:r>
      <w:r w:rsidR="00CD5DE0">
        <w:rPr>
          <w:rFonts w:ascii="Times New Roman" w:hAnsi="Times New Roman" w:cs="Times New Roman"/>
          <w:sz w:val="32"/>
          <w:szCs w:val="32"/>
          <w:lang w:val="uk-UA"/>
        </w:rPr>
        <w:t xml:space="preserve">буде </w:t>
      </w:r>
      <w:r w:rsidR="00150D4D" w:rsidRPr="00150D4D">
        <w:rPr>
          <w:rFonts w:ascii="Times New Roman" w:hAnsi="Times New Roman" w:cs="Times New Roman"/>
          <w:sz w:val="32"/>
          <w:szCs w:val="32"/>
        </w:rPr>
        <w:t>нараховува</w:t>
      </w:r>
      <w:r w:rsidR="008676B5">
        <w:rPr>
          <w:rFonts w:ascii="Times New Roman" w:hAnsi="Times New Roman" w:cs="Times New Roman"/>
          <w:sz w:val="32"/>
          <w:szCs w:val="32"/>
          <w:lang w:val="uk-UA"/>
        </w:rPr>
        <w:t>тися</w:t>
      </w:r>
      <w:r w:rsidR="00150D4D" w:rsidRPr="00150D4D">
        <w:rPr>
          <w:rFonts w:ascii="Times New Roman" w:hAnsi="Times New Roman" w:cs="Times New Roman"/>
          <w:sz w:val="32"/>
          <w:szCs w:val="32"/>
        </w:rPr>
        <w:t xml:space="preserve"> додатков</w:t>
      </w:r>
      <w:r w:rsidR="008676B5">
        <w:rPr>
          <w:rFonts w:ascii="Times New Roman" w:hAnsi="Times New Roman" w:cs="Times New Roman"/>
          <w:sz w:val="32"/>
          <w:szCs w:val="32"/>
          <w:lang w:val="uk-UA"/>
        </w:rPr>
        <w:t>а</w:t>
      </w:r>
      <w:r w:rsidR="00150D4D" w:rsidRPr="00150D4D">
        <w:rPr>
          <w:rFonts w:ascii="Times New Roman" w:hAnsi="Times New Roman" w:cs="Times New Roman"/>
          <w:sz w:val="32"/>
          <w:szCs w:val="32"/>
        </w:rPr>
        <w:t xml:space="preserve"> оплат</w:t>
      </w:r>
      <w:r w:rsidR="008676B5">
        <w:rPr>
          <w:rFonts w:ascii="Times New Roman" w:hAnsi="Times New Roman" w:cs="Times New Roman"/>
          <w:sz w:val="32"/>
          <w:szCs w:val="32"/>
          <w:lang w:val="uk-UA"/>
        </w:rPr>
        <w:t>а</w:t>
      </w:r>
      <w:r w:rsidR="00150D4D" w:rsidRPr="00150D4D">
        <w:rPr>
          <w:rFonts w:ascii="Times New Roman" w:hAnsi="Times New Roman" w:cs="Times New Roman"/>
          <w:sz w:val="32"/>
          <w:szCs w:val="32"/>
        </w:rPr>
        <w:t xml:space="preserve"> згідно діючих правил</w:t>
      </w:r>
      <w:r w:rsidR="00150D4D" w:rsidRPr="00150D4D">
        <w:rPr>
          <w:rFonts w:ascii="Times New Roman" w:hAnsi="Times New Roman" w:cs="Times New Roman"/>
          <w:sz w:val="32"/>
          <w:szCs w:val="32"/>
          <w:lang w:val="uk-UA"/>
        </w:rPr>
        <w:t xml:space="preserve">. </w:t>
      </w:r>
    </w:p>
    <w:p w:rsid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На прикінці 2017 року міською радою затверджено Програму робіт по стабілізації водопостачання в м. Василівка на 2018-2019 роки, згідно якої в 2018 році планується продовжити роботи по реконструкції та </w:t>
      </w:r>
      <w:r w:rsidR="008676B5">
        <w:rPr>
          <w:rFonts w:ascii="Times New Roman" w:hAnsi="Times New Roman" w:cs="Times New Roman"/>
          <w:sz w:val="32"/>
          <w:szCs w:val="32"/>
          <w:lang w:val="uk-UA"/>
        </w:rPr>
        <w:t>технічному переобладнанню</w:t>
      </w:r>
      <w:r w:rsidR="00150D4D" w:rsidRPr="00150D4D">
        <w:rPr>
          <w:rFonts w:ascii="Times New Roman" w:hAnsi="Times New Roman" w:cs="Times New Roman"/>
          <w:sz w:val="32"/>
          <w:szCs w:val="32"/>
          <w:lang w:val="uk-UA"/>
        </w:rPr>
        <w:t xml:space="preserve"> артезіанських свердловин, реконструкції господарсько-питного водопроводу на ділянках по пров</w:t>
      </w:r>
      <w:r w:rsidR="00D23B8E">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Б.Хмельницького, Заводському, Урожайному та Шкільному, по </w:t>
      </w:r>
      <w:r w:rsidR="00DE27F7">
        <w:rPr>
          <w:rFonts w:ascii="Times New Roman" w:hAnsi="Times New Roman" w:cs="Times New Roman"/>
          <w:sz w:val="32"/>
          <w:szCs w:val="32"/>
          <w:lang w:val="uk-UA"/>
        </w:rPr>
        <w:t>вул.</w:t>
      </w:r>
      <w:r w:rsidR="00150D4D" w:rsidRPr="00150D4D">
        <w:rPr>
          <w:rFonts w:ascii="Times New Roman" w:hAnsi="Times New Roman" w:cs="Times New Roman"/>
          <w:sz w:val="32"/>
          <w:szCs w:val="32"/>
          <w:lang w:val="uk-UA"/>
        </w:rPr>
        <w:t xml:space="preserve"> Тополиній, Лікарняній, Театральній та бульвару Центральному.</w:t>
      </w:r>
    </w:p>
    <w:p w:rsidR="005F21BC" w:rsidRDefault="005F21BC" w:rsidP="00396EF5">
      <w:pPr>
        <w:ind w:right="-619"/>
        <w:jc w:val="both"/>
        <w:rPr>
          <w:rFonts w:ascii="Times New Roman" w:hAnsi="Times New Roman" w:cs="Times New Roman"/>
          <w:sz w:val="32"/>
          <w:szCs w:val="32"/>
          <w:lang w:val="uk-UA"/>
        </w:rPr>
      </w:pPr>
    </w:p>
    <w:p w:rsidR="005B4F30" w:rsidRPr="00150D4D" w:rsidRDefault="005B4F30" w:rsidP="005B4F30">
      <w:pPr>
        <w:ind w:right="-619"/>
        <w:jc w:val="center"/>
        <w:rPr>
          <w:rFonts w:ascii="Times New Roman" w:hAnsi="Times New Roman" w:cs="Times New Roman"/>
          <w:sz w:val="32"/>
          <w:szCs w:val="32"/>
          <w:lang w:val="uk-UA"/>
        </w:rPr>
      </w:pPr>
      <w:r>
        <w:rPr>
          <w:rFonts w:ascii="Times New Roman" w:hAnsi="Times New Roman" w:cs="Times New Roman"/>
          <w:noProof/>
          <w:sz w:val="32"/>
          <w:szCs w:val="32"/>
        </w:rPr>
        <w:drawing>
          <wp:inline distT="0" distB="0" distL="0" distR="0">
            <wp:extent cx="2619056" cy="1963972"/>
            <wp:effectExtent l="19050" t="0" r="0" b="0"/>
            <wp:docPr id="277" name="Рисунок 277" descr="D:\Локальная сеть\0.Шупенко Алексей Владимирович\Звит миського голови\Фото для звита\IMG_20161215_07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Локальная сеть\0.Шупенко Алексей Владимирович\Звит миського голови\Фото для звита\IMG_20161215_075515.jpg"/>
                    <pic:cNvPicPr>
                      <a:picLocks noChangeAspect="1" noChangeArrowheads="1"/>
                    </pic:cNvPicPr>
                  </pic:nvPicPr>
                  <pic:blipFill>
                    <a:blip r:embed="rId40" cstate="print"/>
                    <a:srcRect/>
                    <a:stretch>
                      <a:fillRect/>
                    </a:stretch>
                  </pic:blipFill>
                  <pic:spPr bwMode="auto">
                    <a:xfrm>
                      <a:off x="0" y="0"/>
                      <a:ext cx="2619891" cy="1964598"/>
                    </a:xfrm>
                    <a:prstGeom prst="rect">
                      <a:avLst/>
                    </a:prstGeom>
                    <a:noFill/>
                    <a:ln w="9525">
                      <a:noFill/>
                      <a:miter lim="800000"/>
                      <a:headEnd/>
                      <a:tailEnd/>
                    </a:ln>
                  </pic:spPr>
                </pic:pic>
              </a:graphicData>
            </a:graphic>
          </wp:inline>
        </w:drawing>
      </w:r>
    </w:p>
    <w:p w:rsidR="005F21BC"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150D4D" w:rsidRDefault="00150D4D" w:rsidP="005F21BC">
      <w:pPr>
        <w:ind w:right="-619" w:firstLine="708"/>
        <w:jc w:val="both"/>
        <w:rPr>
          <w:rFonts w:ascii="Times New Roman" w:hAnsi="Times New Roman" w:cs="Times New Roman"/>
          <w:sz w:val="32"/>
          <w:szCs w:val="32"/>
          <w:lang w:val="uk-UA"/>
        </w:rPr>
      </w:pPr>
      <w:r w:rsidRPr="00DE27F7">
        <w:rPr>
          <w:rFonts w:ascii="Times New Roman" w:hAnsi="Times New Roman" w:cs="Times New Roman"/>
          <w:sz w:val="32"/>
          <w:szCs w:val="32"/>
          <w:lang w:val="uk-UA"/>
        </w:rPr>
        <w:t>Каналізаційна система міста  складається з 43,8 км</w:t>
      </w:r>
      <w:r w:rsidR="00D24C49">
        <w:rPr>
          <w:rFonts w:ascii="Times New Roman" w:hAnsi="Times New Roman" w:cs="Times New Roman"/>
          <w:sz w:val="32"/>
          <w:szCs w:val="32"/>
          <w:lang w:val="uk-UA"/>
        </w:rPr>
        <w:t>.</w:t>
      </w:r>
      <w:r w:rsidRPr="00DE27F7">
        <w:rPr>
          <w:rFonts w:ascii="Times New Roman" w:hAnsi="Times New Roman" w:cs="Times New Roman"/>
          <w:sz w:val="32"/>
          <w:szCs w:val="32"/>
          <w:lang w:val="uk-UA"/>
        </w:rPr>
        <w:t xml:space="preserve"> міських колекторів, 6-ти каналізаційних насосних станцій та очисних споруд,  </w:t>
      </w:r>
      <w:r w:rsidRPr="00150D4D">
        <w:rPr>
          <w:rFonts w:ascii="Times New Roman" w:hAnsi="Times New Roman" w:cs="Times New Roman"/>
          <w:sz w:val="32"/>
          <w:szCs w:val="32"/>
        </w:rPr>
        <w:t>потужністю 10 тис.м³ на добу, які розташовані на території Верхньокриничанської сільської ради Василівського району Запорізької області. До очисних споруд  каналізаційні стоки від мі</w:t>
      </w:r>
      <w:r w:rsidR="00D24C49">
        <w:rPr>
          <w:rFonts w:ascii="Times New Roman" w:hAnsi="Times New Roman" w:cs="Times New Roman"/>
          <w:sz w:val="32"/>
          <w:szCs w:val="32"/>
        </w:rPr>
        <w:t xml:space="preserve">ста  перекачуються КНС  по </w:t>
      </w:r>
      <w:r w:rsidR="00D24C49">
        <w:rPr>
          <w:rFonts w:ascii="Times New Roman" w:hAnsi="Times New Roman" w:cs="Times New Roman"/>
          <w:sz w:val="32"/>
          <w:szCs w:val="32"/>
          <w:lang w:val="uk-UA"/>
        </w:rPr>
        <w:t>двом</w:t>
      </w:r>
      <w:r w:rsidRPr="00150D4D">
        <w:rPr>
          <w:rFonts w:ascii="Times New Roman" w:hAnsi="Times New Roman" w:cs="Times New Roman"/>
          <w:sz w:val="32"/>
          <w:szCs w:val="32"/>
        </w:rPr>
        <w:t xml:space="preserve"> лініям напірного колектора протяжністю   до 6</w:t>
      </w:r>
      <w:r w:rsidR="00DE27F7">
        <w:rPr>
          <w:rFonts w:ascii="Times New Roman" w:hAnsi="Times New Roman" w:cs="Times New Roman"/>
          <w:sz w:val="32"/>
          <w:szCs w:val="32"/>
          <w:lang w:val="uk-UA"/>
        </w:rPr>
        <w:t>,</w:t>
      </w:r>
      <w:r w:rsidRPr="00150D4D">
        <w:rPr>
          <w:rFonts w:ascii="Times New Roman" w:hAnsi="Times New Roman" w:cs="Times New Roman"/>
          <w:sz w:val="32"/>
          <w:szCs w:val="32"/>
        </w:rPr>
        <w:t>0 км.</w:t>
      </w:r>
    </w:p>
    <w:p w:rsidR="008676B5" w:rsidRPr="008676B5" w:rsidRDefault="005F21BC" w:rsidP="008676B5">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50" type="#_x0000_t75" style="width:217.25pt;height:162.8pt">
            <v:imagedata r:id="rId41" o:title="IMG_20160602_102619"/>
          </v:shape>
        </w:pict>
      </w:r>
    </w:p>
    <w:p w:rsidR="00DE27F7"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ab/>
      </w:r>
      <w:r w:rsidR="00150D4D" w:rsidRPr="00150D4D">
        <w:rPr>
          <w:rFonts w:ascii="Times New Roman" w:hAnsi="Times New Roman" w:cs="Times New Roman"/>
          <w:sz w:val="32"/>
          <w:szCs w:val="32"/>
          <w:lang w:val="uk-UA"/>
        </w:rPr>
        <w:t>За кошти  обласного фонду охорони навколишнього середовища в 2017 року було придбано та  передано для Василівського ЕЦВ КП «Облводоканал» ЗОР  нову асінізаторну машину вартістю  1,1 млн. грн.  і новий фекальний насос для відкачування каналізаційних стоків вартістю  25 тис</w:t>
      </w:r>
      <w:r w:rsidR="00D24C49">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грн. </w:t>
      </w:r>
    </w:p>
    <w:p w:rsidR="005F21BC" w:rsidRDefault="005F21BC" w:rsidP="00396EF5">
      <w:pPr>
        <w:ind w:right="-619"/>
        <w:jc w:val="both"/>
        <w:rPr>
          <w:rFonts w:ascii="Times New Roman" w:hAnsi="Times New Roman" w:cs="Times New Roman"/>
          <w:sz w:val="32"/>
          <w:szCs w:val="32"/>
          <w:lang w:val="uk-UA"/>
        </w:rPr>
      </w:pPr>
    </w:p>
    <w:p w:rsidR="008676B5" w:rsidRPr="00150D4D" w:rsidRDefault="005F21BC" w:rsidP="008676B5">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51" type="#_x0000_t75" style="width:211pt;height:140.85pt">
            <v:imagedata r:id="rId42" o:title="IZeLAWTT"/>
          </v:shape>
        </w:pict>
      </w:r>
      <w:r w:rsidRPr="00483F15">
        <w:rPr>
          <w:rFonts w:ascii="Times New Roman" w:hAnsi="Times New Roman" w:cs="Times New Roman"/>
          <w:sz w:val="32"/>
          <w:szCs w:val="32"/>
          <w:lang w:val="uk-UA"/>
        </w:rPr>
        <w:pict>
          <v:shape id="_x0000_i1052" type="#_x0000_t75" style="width:210.35pt;height:140.25pt">
            <v:imagedata r:id="rId43" o:title="IZeLJ0zy"/>
          </v:shape>
        </w:pict>
      </w:r>
    </w:p>
    <w:p w:rsidR="005F21BC" w:rsidRDefault="00150D4D" w:rsidP="00396EF5">
      <w:pPr>
        <w:tabs>
          <w:tab w:val="left" w:pos="720"/>
        </w:tabs>
        <w:spacing w:line="236" w:lineRule="auto"/>
        <w:ind w:right="-619"/>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ab/>
      </w:r>
    </w:p>
    <w:p w:rsidR="00150D4D" w:rsidRPr="00150D4D" w:rsidRDefault="005F21BC" w:rsidP="00396EF5">
      <w:pPr>
        <w:tabs>
          <w:tab w:val="left" w:pos="720"/>
        </w:tabs>
        <w:spacing w:line="236" w:lineRule="auto"/>
        <w:ind w:right="-619"/>
        <w:jc w:val="both"/>
        <w:rPr>
          <w:rFonts w:ascii="Times New Roman" w:eastAsia="Symbol" w:hAnsi="Times New Roman" w:cs="Times New Roman"/>
          <w:sz w:val="32"/>
          <w:szCs w:val="32"/>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Для забезпечення кращої функціональності мережі та усунення аварійних ситуацій по місту п</w:t>
      </w:r>
      <w:r w:rsidR="00150D4D" w:rsidRPr="00150D4D">
        <w:rPr>
          <w:rFonts w:ascii="Times New Roman" w:eastAsia="Times New Roman" w:hAnsi="Times New Roman" w:cs="Times New Roman"/>
          <w:sz w:val="32"/>
          <w:szCs w:val="32"/>
          <w:lang w:val="uk-UA"/>
        </w:rPr>
        <w:t xml:space="preserve">роводились роботи по гідродинамічному очищенню центральної каналізаційної мережі. Так </w:t>
      </w:r>
      <w:r w:rsidR="008676B5">
        <w:rPr>
          <w:rFonts w:ascii="Times New Roman" w:hAnsi="Times New Roman" w:cs="Times New Roman"/>
          <w:sz w:val="32"/>
          <w:szCs w:val="32"/>
          <w:lang w:val="uk-UA"/>
        </w:rPr>
        <w:t xml:space="preserve">протягом </w:t>
      </w:r>
      <w:r w:rsidR="00150D4D" w:rsidRPr="00150D4D">
        <w:rPr>
          <w:rFonts w:ascii="Times New Roman" w:hAnsi="Times New Roman" w:cs="Times New Roman"/>
          <w:sz w:val="32"/>
          <w:szCs w:val="32"/>
          <w:lang w:val="uk-UA"/>
        </w:rPr>
        <w:t>року</w:t>
      </w:r>
      <w:r w:rsidR="00150D4D" w:rsidRPr="00150D4D">
        <w:rPr>
          <w:rFonts w:ascii="Times New Roman" w:eastAsia="Times New Roman" w:hAnsi="Times New Roman" w:cs="Times New Roman"/>
          <w:sz w:val="32"/>
          <w:szCs w:val="32"/>
          <w:lang w:val="uk-UA"/>
        </w:rPr>
        <w:t xml:space="preserve"> прочищено </w:t>
      </w:r>
      <w:smartTag w:uri="urn:schemas-microsoft-com:office:smarttags" w:element="metricconverter">
        <w:smartTagPr>
          <w:attr w:name="ProductID" w:val="1592 м"/>
        </w:smartTagPr>
        <w:r w:rsidR="00150D4D" w:rsidRPr="00150D4D">
          <w:rPr>
            <w:rFonts w:ascii="Times New Roman" w:eastAsia="Times New Roman" w:hAnsi="Times New Roman" w:cs="Times New Roman"/>
            <w:sz w:val="32"/>
            <w:szCs w:val="32"/>
            <w:lang w:val="uk-UA"/>
          </w:rPr>
          <w:t>1592</w:t>
        </w:r>
        <w:r w:rsidR="00150D4D" w:rsidRPr="00150D4D">
          <w:rPr>
            <w:rFonts w:ascii="Times New Roman" w:eastAsia="Times New Roman" w:hAnsi="Times New Roman" w:cs="Times New Roman"/>
            <w:sz w:val="32"/>
            <w:szCs w:val="32"/>
          </w:rPr>
          <w:t xml:space="preserve"> м</w:t>
        </w:r>
      </w:smartTag>
      <w:r w:rsidR="00150D4D" w:rsidRPr="00150D4D">
        <w:rPr>
          <w:rFonts w:ascii="Times New Roman" w:eastAsia="Times New Roman" w:hAnsi="Times New Roman" w:cs="Times New Roman"/>
          <w:sz w:val="32"/>
          <w:szCs w:val="32"/>
        </w:rPr>
        <w:t xml:space="preserve">.п. </w:t>
      </w:r>
      <w:r w:rsidR="00150D4D" w:rsidRPr="00150D4D">
        <w:rPr>
          <w:rFonts w:ascii="Times New Roman" w:eastAsia="Times New Roman" w:hAnsi="Times New Roman" w:cs="Times New Roman"/>
          <w:sz w:val="32"/>
          <w:szCs w:val="32"/>
          <w:lang w:val="uk-UA"/>
        </w:rPr>
        <w:t xml:space="preserve"> </w:t>
      </w:r>
      <w:r w:rsidR="00150D4D" w:rsidRPr="00150D4D">
        <w:rPr>
          <w:rFonts w:ascii="Times New Roman" w:eastAsia="Times New Roman" w:hAnsi="Times New Roman" w:cs="Times New Roman"/>
          <w:sz w:val="32"/>
          <w:szCs w:val="32"/>
        </w:rPr>
        <w:t xml:space="preserve">на суму </w:t>
      </w:r>
      <w:r w:rsidR="00150D4D" w:rsidRPr="00150D4D">
        <w:rPr>
          <w:rFonts w:ascii="Times New Roman" w:eastAsia="Times New Roman" w:hAnsi="Times New Roman" w:cs="Times New Roman"/>
          <w:sz w:val="32"/>
          <w:szCs w:val="32"/>
          <w:lang w:val="uk-UA"/>
        </w:rPr>
        <w:t>76</w:t>
      </w:r>
      <w:r w:rsidR="00150D4D" w:rsidRPr="00150D4D">
        <w:rPr>
          <w:rFonts w:ascii="Times New Roman" w:eastAsia="Times New Roman" w:hAnsi="Times New Roman" w:cs="Times New Roman"/>
          <w:sz w:val="32"/>
          <w:szCs w:val="32"/>
        </w:rPr>
        <w:t xml:space="preserve"> тис. грн.</w:t>
      </w:r>
    </w:p>
    <w:p w:rsidR="00150D4D" w:rsidRPr="00150D4D" w:rsidRDefault="00215269"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Каналізаційна система міста в цілому формувалась починаючи з 1964 по 1987 роки. В зв’язку з недостатністю фінансування, за період довготривалої її експлуатації   капітальний ремонт практично не проводився, що призвело до непридатності більшої частини споруд, колекторів для подальшої експлуатації і давно потребується впровадження нових енергозберігаючих технологій. </w:t>
      </w:r>
      <w:r w:rsidR="00150D4D" w:rsidRPr="00150D4D">
        <w:rPr>
          <w:rFonts w:ascii="Times New Roman" w:hAnsi="Times New Roman" w:cs="Times New Roman"/>
          <w:sz w:val="32"/>
          <w:szCs w:val="32"/>
        </w:rPr>
        <w:t>Проведення таких необхідних заходів  приведе в подальшому до зниження витрат</w:t>
      </w:r>
      <w:r w:rsidR="00D71FD3">
        <w:rPr>
          <w:rFonts w:ascii="Times New Roman" w:hAnsi="Times New Roman" w:cs="Times New Roman"/>
          <w:sz w:val="32"/>
          <w:szCs w:val="32"/>
        </w:rPr>
        <w:t xml:space="preserve"> на експлуатацію очисних споруд</w:t>
      </w:r>
      <w:r w:rsidR="00D71FD3">
        <w:rPr>
          <w:rFonts w:ascii="Times New Roman" w:hAnsi="Times New Roman" w:cs="Times New Roman"/>
          <w:sz w:val="32"/>
          <w:szCs w:val="32"/>
          <w:lang w:val="uk-UA"/>
        </w:rPr>
        <w:t>.</w:t>
      </w:r>
    </w:p>
    <w:p w:rsidR="00150D4D" w:rsidRPr="00150D4D"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150D4D">
        <w:rPr>
          <w:rFonts w:ascii="Times New Roman" w:hAnsi="Times New Roman" w:cs="Times New Roman"/>
          <w:sz w:val="32"/>
          <w:szCs w:val="32"/>
          <w:lang w:val="uk-UA"/>
        </w:rPr>
        <w:t xml:space="preserve">З огляду на актуальність проведення реконструкції саме очисних споруд, Василівська міська рада </w:t>
      </w:r>
      <w:r w:rsidR="00DE27F7">
        <w:rPr>
          <w:rFonts w:ascii="Times New Roman" w:hAnsi="Times New Roman" w:cs="Times New Roman"/>
          <w:sz w:val="32"/>
          <w:szCs w:val="32"/>
          <w:lang w:val="uk-UA"/>
        </w:rPr>
        <w:t xml:space="preserve">ще </w:t>
      </w:r>
      <w:r w:rsidR="00150D4D" w:rsidRPr="00150D4D">
        <w:rPr>
          <w:rFonts w:ascii="Times New Roman" w:hAnsi="Times New Roman" w:cs="Times New Roman"/>
          <w:sz w:val="32"/>
          <w:szCs w:val="32"/>
          <w:lang w:val="uk-UA"/>
        </w:rPr>
        <w:t>в 2016 році звернулася до Запорізької обласної державної адміністрації щодо визначення шляхів  вирішення проблеми.  За замовленням КП «Управління капітального будівництва»  Запорізької обласної державної адміністрації бул</w:t>
      </w:r>
      <w:r w:rsidR="00D24C49">
        <w:rPr>
          <w:rFonts w:ascii="Times New Roman" w:hAnsi="Times New Roman" w:cs="Times New Roman"/>
          <w:sz w:val="32"/>
          <w:szCs w:val="32"/>
          <w:lang w:val="uk-UA"/>
        </w:rPr>
        <w:t>о розроблено проектно-кошторисну документацію</w:t>
      </w:r>
      <w:r w:rsidR="00150D4D" w:rsidRPr="00150D4D">
        <w:rPr>
          <w:rFonts w:ascii="Times New Roman" w:hAnsi="Times New Roman" w:cs="Times New Roman"/>
          <w:sz w:val="32"/>
          <w:szCs w:val="32"/>
          <w:lang w:val="uk-UA"/>
        </w:rPr>
        <w:t xml:space="preserve"> на об’єкт «Реконструкція очисних споруд каналізації в с.</w:t>
      </w:r>
      <w:r w:rsidR="00DE27F7">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lang w:val="uk-UA"/>
        </w:rPr>
        <w:t>Верхня Криниця Василівського району»  загальною кошторисною вартістю  33,050 млн. грн. І на сьогодні очікується фінансування для його реалізації.</w:t>
      </w:r>
    </w:p>
    <w:p w:rsidR="00150D4D" w:rsidRPr="00150D4D" w:rsidRDefault="00150D4D" w:rsidP="005F21BC">
      <w:pPr>
        <w:ind w:right="-619"/>
        <w:jc w:val="both"/>
        <w:rPr>
          <w:rFonts w:ascii="Times New Roman" w:eastAsia="Times New Roman" w:hAnsi="Times New Roman" w:cs="Times New Roman"/>
          <w:sz w:val="32"/>
          <w:szCs w:val="32"/>
          <w:lang w:val="uk-UA"/>
        </w:rPr>
      </w:pPr>
      <w:r w:rsidRPr="00150D4D">
        <w:rPr>
          <w:rFonts w:ascii="Times New Roman" w:hAnsi="Times New Roman" w:cs="Times New Roman"/>
          <w:sz w:val="32"/>
          <w:szCs w:val="32"/>
          <w:lang w:val="uk-UA"/>
        </w:rPr>
        <w:t xml:space="preserve">  </w:t>
      </w:r>
      <w:r w:rsidR="00215269">
        <w:rPr>
          <w:rFonts w:ascii="Times New Roman" w:hAnsi="Times New Roman" w:cs="Times New Roman"/>
          <w:sz w:val="32"/>
          <w:szCs w:val="32"/>
          <w:lang w:val="uk-UA"/>
        </w:rPr>
        <w:tab/>
      </w:r>
      <w:r w:rsidRPr="00150D4D">
        <w:rPr>
          <w:rFonts w:ascii="Times New Roman" w:hAnsi="Times New Roman" w:cs="Times New Roman"/>
          <w:sz w:val="32"/>
          <w:szCs w:val="32"/>
          <w:lang w:val="uk-UA"/>
        </w:rPr>
        <w:t xml:space="preserve">Подальшим кроком має бути проведення реконструкція  КНС №1, КНС №2, КНС №4  та  напірних каналізаційних колекторів. Василівська міська рада звернулася до групи компаній «Єкополімер»,  </w:t>
      </w:r>
      <w:r w:rsidRPr="00150D4D">
        <w:rPr>
          <w:rFonts w:ascii="Times New Roman" w:hAnsi="Times New Roman" w:cs="Times New Roman"/>
          <w:sz w:val="32"/>
          <w:szCs w:val="32"/>
          <w:lang w:val="uk-UA"/>
        </w:rPr>
        <w:lastRenderedPageBreak/>
        <w:t xml:space="preserve">які провели передпроектне обстеження КНС №1, КНС №2, КНС №4, напірних каналізаційних колекторів в м. Василівка </w:t>
      </w:r>
      <w:r w:rsidRPr="00150D4D">
        <w:rPr>
          <w:rFonts w:ascii="Times New Roman" w:hAnsi="Times New Roman" w:cs="Times New Roman"/>
          <w:sz w:val="32"/>
          <w:szCs w:val="32"/>
        </w:rPr>
        <w:t> </w:t>
      </w:r>
      <w:r w:rsidRPr="00150D4D">
        <w:rPr>
          <w:rFonts w:ascii="Times New Roman" w:hAnsi="Times New Roman" w:cs="Times New Roman"/>
          <w:sz w:val="32"/>
          <w:szCs w:val="32"/>
          <w:lang w:val="uk-UA"/>
        </w:rPr>
        <w:t>та напірного каналізаційного колектора до очисних споруд в с. Верхня Криниця та виконали передпроектні розрахунки.</w:t>
      </w:r>
      <w:r w:rsidRPr="00150D4D">
        <w:rPr>
          <w:rFonts w:ascii="Times New Roman" w:eastAsia="Times New Roman" w:hAnsi="Times New Roman" w:cs="Times New Roman"/>
          <w:sz w:val="32"/>
          <w:szCs w:val="32"/>
          <w:lang w:val="uk-UA"/>
        </w:rPr>
        <w:tab/>
      </w:r>
    </w:p>
    <w:p w:rsidR="005B4F30" w:rsidRDefault="005B4F30" w:rsidP="00396EF5">
      <w:pPr>
        <w:spacing w:line="0" w:lineRule="atLeast"/>
        <w:ind w:left="2200" w:right="-619"/>
        <w:jc w:val="both"/>
        <w:rPr>
          <w:rFonts w:ascii="Times New Roman" w:eastAsia="Times New Roman" w:hAnsi="Times New Roman" w:cs="Times New Roman"/>
          <w:b/>
          <w:i/>
          <w:sz w:val="32"/>
          <w:szCs w:val="32"/>
          <w:u w:val="single"/>
          <w:lang w:val="uk-UA"/>
        </w:rPr>
      </w:pPr>
    </w:p>
    <w:p w:rsidR="00150D4D" w:rsidRPr="00150D4D" w:rsidRDefault="00150D4D" w:rsidP="00396EF5">
      <w:pPr>
        <w:spacing w:line="0" w:lineRule="atLeast"/>
        <w:ind w:left="2200" w:right="-619"/>
        <w:jc w:val="both"/>
        <w:rPr>
          <w:rFonts w:ascii="Times New Roman" w:eastAsia="Times New Roman" w:hAnsi="Times New Roman" w:cs="Times New Roman"/>
          <w:b/>
          <w:i/>
          <w:sz w:val="32"/>
          <w:szCs w:val="32"/>
          <w:u w:val="single"/>
          <w:lang w:val="uk-UA"/>
        </w:rPr>
      </w:pPr>
      <w:r w:rsidRPr="00150D4D">
        <w:rPr>
          <w:rFonts w:ascii="Times New Roman" w:eastAsia="Times New Roman" w:hAnsi="Times New Roman" w:cs="Times New Roman"/>
          <w:b/>
          <w:i/>
          <w:sz w:val="32"/>
          <w:szCs w:val="32"/>
          <w:u w:val="single"/>
          <w:lang w:val="uk-UA"/>
        </w:rPr>
        <w:t>Розбудова міської інфраструктури</w:t>
      </w:r>
    </w:p>
    <w:p w:rsidR="00150D4D" w:rsidRPr="00150D4D" w:rsidRDefault="00150D4D" w:rsidP="00396EF5">
      <w:pPr>
        <w:spacing w:line="0" w:lineRule="atLeast"/>
        <w:ind w:left="2200" w:right="-619"/>
        <w:jc w:val="both"/>
        <w:rPr>
          <w:rFonts w:ascii="Times New Roman" w:eastAsia="Times New Roman" w:hAnsi="Times New Roman" w:cs="Times New Roman"/>
          <w:b/>
          <w:i/>
          <w:sz w:val="32"/>
          <w:szCs w:val="32"/>
          <w:u w:val="single"/>
          <w:lang w:val="uk-UA"/>
        </w:rPr>
      </w:pPr>
    </w:p>
    <w:p w:rsidR="00150D4D" w:rsidRPr="00150D4D" w:rsidRDefault="00150D4D" w:rsidP="00396EF5">
      <w:pPr>
        <w:spacing w:line="238" w:lineRule="auto"/>
        <w:ind w:right="-619"/>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lang w:val="uk-UA"/>
        </w:rPr>
        <w:tab/>
        <w:t xml:space="preserve">Приведення до належного стану  дорожнього покриття міських вулиць на теперішній час є одним із  найпріоритетніших завдань, які стоять перед депутатським корпусом Василівської міської ради. </w:t>
      </w:r>
      <w:r w:rsidR="00CE363F">
        <w:rPr>
          <w:rFonts w:ascii="Times New Roman" w:eastAsia="Times New Roman" w:hAnsi="Times New Roman" w:cs="Times New Roman"/>
          <w:sz w:val="32"/>
          <w:szCs w:val="32"/>
          <w:lang w:val="uk-UA"/>
        </w:rPr>
        <w:t>В</w:t>
      </w:r>
      <w:r w:rsidRPr="00150D4D">
        <w:rPr>
          <w:rFonts w:ascii="Times New Roman" w:eastAsia="Times New Roman" w:hAnsi="Times New Roman" w:cs="Times New Roman"/>
          <w:sz w:val="32"/>
          <w:szCs w:val="32"/>
          <w:lang w:val="uk-UA"/>
        </w:rPr>
        <w:t xml:space="preserve"> місті нараховується 113 вулиц</w:t>
      </w:r>
      <w:r w:rsidR="00DE27F7">
        <w:rPr>
          <w:rFonts w:ascii="Times New Roman" w:eastAsia="Times New Roman" w:hAnsi="Times New Roman" w:cs="Times New Roman"/>
          <w:sz w:val="32"/>
          <w:szCs w:val="32"/>
          <w:lang w:val="uk-UA"/>
        </w:rPr>
        <w:t>ь</w:t>
      </w:r>
      <w:r w:rsidRPr="00150D4D">
        <w:rPr>
          <w:rFonts w:ascii="Times New Roman" w:eastAsia="Times New Roman" w:hAnsi="Times New Roman" w:cs="Times New Roman"/>
          <w:sz w:val="32"/>
          <w:szCs w:val="32"/>
          <w:lang w:val="uk-UA"/>
        </w:rPr>
        <w:t xml:space="preserve"> і провулків,  зношеність дорожнього покриття яких  становить близько 70 відсотків</w:t>
      </w:r>
      <w:r w:rsidR="00CE363F">
        <w:rPr>
          <w:rFonts w:ascii="Times New Roman" w:eastAsia="Times New Roman" w:hAnsi="Times New Roman" w:cs="Times New Roman"/>
          <w:sz w:val="32"/>
          <w:szCs w:val="32"/>
          <w:lang w:val="uk-UA"/>
        </w:rPr>
        <w:t>.</w:t>
      </w:r>
    </w:p>
    <w:p w:rsidR="00150D4D" w:rsidRPr="00150D4D" w:rsidRDefault="00215269" w:rsidP="00396EF5">
      <w:pPr>
        <w:spacing w:line="238" w:lineRule="auto"/>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r w:rsidR="00150D4D" w:rsidRPr="00150D4D">
        <w:rPr>
          <w:rFonts w:ascii="Times New Roman" w:eastAsia="Times New Roman" w:hAnsi="Times New Roman" w:cs="Times New Roman"/>
          <w:sz w:val="32"/>
          <w:szCs w:val="32"/>
          <w:lang w:val="uk-UA"/>
        </w:rPr>
        <w:t xml:space="preserve">В рамках «Програми по фінансуванню робіт, пов’язаних з будівництвом, реконструкцією, ремонтом і утриманням автомобільних доріг загального користування на 2017 рік»  в звітному році надавалась перевага проведенню саме капітального ремонту вулично-шляхової мережі, зокрема -  відновлення асфальтобетонного покриття, заміна бордюрних каменів. </w:t>
      </w:r>
    </w:p>
    <w:p w:rsidR="00150D4D" w:rsidRPr="00150D4D" w:rsidRDefault="00215269" w:rsidP="00396EF5">
      <w:pPr>
        <w:spacing w:line="238" w:lineRule="auto"/>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r w:rsidR="00DE27F7">
        <w:rPr>
          <w:rFonts w:ascii="Times New Roman" w:eastAsia="Times New Roman" w:hAnsi="Times New Roman" w:cs="Times New Roman"/>
          <w:sz w:val="32"/>
          <w:szCs w:val="32"/>
          <w:lang w:val="uk-UA"/>
        </w:rPr>
        <w:t>Протягом</w:t>
      </w:r>
      <w:r w:rsidR="00150D4D" w:rsidRPr="00150D4D">
        <w:rPr>
          <w:rFonts w:ascii="Times New Roman" w:eastAsia="Times New Roman" w:hAnsi="Times New Roman" w:cs="Times New Roman"/>
          <w:sz w:val="32"/>
          <w:szCs w:val="32"/>
          <w:lang w:val="uk-UA"/>
        </w:rPr>
        <w:t xml:space="preserve"> року проведено капітальний ремонт доріг загальною площею </w:t>
      </w:r>
      <w:r w:rsidR="00150D4D" w:rsidRPr="00150D4D">
        <w:rPr>
          <w:rFonts w:ascii="Times New Roman" w:eastAsia="Times New Roman" w:hAnsi="Times New Roman" w:cs="Times New Roman"/>
          <w:color w:val="000000"/>
          <w:sz w:val="32"/>
          <w:szCs w:val="32"/>
          <w:lang w:val="uk-UA"/>
        </w:rPr>
        <w:t xml:space="preserve">10,7 тис. м²  </w:t>
      </w:r>
      <w:r w:rsidR="00150D4D" w:rsidRPr="00150D4D">
        <w:rPr>
          <w:rFonts w:ascii="Times New Roman" w:eastAsia="Times New Roman" w:hAnsi="Times New Roman" w:cs="Times New Roman"/>
          <w:sz w:val="32"/>
          <w:szCs w:val="32"/>
          <w:lang w:val="uk-UA"/>
        </w:rPr>
        <w:t>на суму 4 млн. грн. (</w:t>
      </w:r>
      <w:r w:rsidR="00150D4D" w:rsidRPr="00150D4D">
        <w:rPr>
          <w:rFonts w:ascii="Times New Roman" w:eastAsia="Times New Roman" w:hAnsi="Times New Roman" w:cs="Times New Roman"/>
          <w:sz w:val="32"/>
          <w:szCs w:val="32"/>
        </w:rPr>
        <w:t>з них - 388 тис. грн. субвенція з державного бюджету</w:t>
      </w:r>
      <w:r w:rsidR="00150D4D" w:rsidRPr="00150D4D">
        <w:rPr>
          <w:rFonts w:ascii="Times New Roman" w:eastAsia="Times New Roman" w:hAnsi="Times New Roman" w:cs="Times New Roman"/>
          <w:sz w:val="32"/>
          <w:szCs w:val="32"/>
          <w:lang w:val="uk-UA"/>
        </w:rPr>
        <w:t xml:space="preserve">)  по </w:t>
      </w:r>
      <w:r w:rsidR="00DE27F7">
        <w:rPr>
          <w:rFonts w:ascii="Times New Roman" w:eastAsia="Times New Roman" w:hAnsi="Times New Roman" w:cs="Times New Roman"/>
          <w:sz w:val="32"/>
          <w:szCs w:val="32"/>
          <w:lang w:val="uk-UA"/>
        </w:rPr>
        <w:t>вул.</w:t>
      </w:r>
      <w:r w:rsidR="00150D4D" w:rsidRPr="00150D4D">
        <w:rPr>
          <w:rFonts w:ascii="Times New Roman" w:eastAsia="Times New Roman" w:hAnsi="Times New Roman" w:cs="Times New Roman"/>
          <w:sz w:val="32"/>
          <w:szCs w:val="32"/>
          <w:lang w:val="uk-UA"/>
        </w:rPr>
        <w:t xml:space="preserve"> Каховській, Миру, Ватутіна, Береговій, Соборній, Шевченка, пров</w:t>
      </w:r>
      <w:r w:rsidR="00DE27F7">
        <w:rPr>
          <w:rFonts w:ascii="Times New Roman" w:eastAsia="Times New Roman" w:hAnsi="Times New Roman" w:cs="Times New Roman"/>
          <w:sz w:val="32"/>
          <w:szCs w:val="32"/>
          <w:lang w:val="uk-UA"/>
        </w:rPr>
        <w:t>.</w:t>
      </w:r>
      <w:r w:rsidR="00150D4D" w:rsidRPr="00150D4D">
        <w:rPr>
          <w:rFonts w:ascii="Times New Roman" w:eastAsia="Times New Roman" w:hAnsi="Times New Roman" w:cs="Times New Roman"/>
          <w:sz w:val="32"/>
          <w:szCs w:val="32"/>
          <w:lang w:val="uk-UA"/>
        </w:rPr>
        <w:t xml:space="preserve"> Богдана Хмельницького та по бульвару Центральному (в центрі міста).</w:t>
      </w:r>
    </w:p>
    <w:p w:rsidR="00150D4D" w:rsidRPr="00150D4D" w:rsidRDefault="00150D4D" w:rsidP="00396EF5">
      <w:pPr>
        <w:spacing w:line="1" w:lineRule="exact"/>
        <w:ind w:right="-619"/>
        <w:jc w:val="both"/>
        <w:rPr>
          <w:rFonts w:ascii="Times New Roman" w:eastAsia="Symbol" w:hAnsi="Times New Roman" w:cs="Times New Roman"/>
          <w:sz w:val="32"/>
          <w:szCs w:val="32"/>
          <w:lang w:val="uk-UA"/>
        </w:rPr>
      </w:pPr>
      <w:r w:rsidRPr="00150D4D">
        <w:rPr>
          <w:rFonts w:ascii="Times New Roman" w:eastAsia="Symbol" w:hAnsi="Times New Roman" w:cs="Times New Roman"/>
          <w:sz w:val="32"/>
          <w:szCs w:val="32"/>
          <w:lang w:val="uk-UA"/>
        </w:rPr>
        <w:tab/>
      </w:r>
      <w:r w:rsidRPr="00150D4D">
        <w:rPr>
          <w:rFonts w:ascii="Times New Roman" w:eastAsia="Symbol" w:hAnsi="Times New Roman" w:cs="Times New Roman"/>
          <w:sz w:val="32"/>
          <w:szCs w:val="32"/>
          <w:lang w:val="uk-UA"/>
        </w:rPr>
        <w:tab/>
      </w:r>
      <w:r w:rsidRPr="00150D4D">
        <w:rPr>
          <w:rFonts w:ascii="Times New Roman" w:eastAsia="Symbol" w:hAnsi="Times New Roman" w:cs="Times New Roman"/>
          <w:sz w:val="32"/>
          <w:szCs w:val="32"/>
          <w:lang w:val="uk-UA"/>
        </w:rPr>
        <w:tab/>
      </w:r>
      <w:r w:rsidRPr="00150D4D">
        <w:rPr>
          <w:rFonts w:ascii="Times New Roman" w:eastAsia="Symbol" w:hAnsi="Times New Roman" w:cs="Times New Roman"/>
          <w:sz w:val="32"/>
          <w:szCs w:val="32"/>
          <w:lang w:val="uk-UA"/>
        </w:rPr>
        <w:tab/>
      </w:r>
    </w:p>
    <w:p w:rsidR="00CE363F" w:rsidRDefault="00150D4D" w:rsidP="00396EF5">
      <w:pPr>
        <w:ind w:right="-619"/>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lang w:val="uk-UA"/>
        </w:rPr>
        <w:t xml:space="preserve"> </w:t>
      </w:r>
      <w:r w:rsidR="00215269">
        <w:rPr>
          <w:rFonts w:ascii="Times New Roman" w:eastAsia="Times New Roman" w:hAnsi="Times New Roman" w:cs="Times New Roman"/>
          <w:sz w:val="32"/>
          <w:szCs w:val="32"/>
          <w:lang w:val="uk-UA"/>
        </w:rPr>
        <w:tab/>
      </w:r>
      <w:r w:rsidRPr="00150D4D">
        <w:rPr>
          <w:rFonts w:ascii="Times New Roman" w:eastAsia="Times New Roman" w:hAnsi="Times New Roman" w:cs="Times New Roman"/>
          <w:sz w:val="32"/>
          <w:szCs w:val="32"/>
          <w:lang w:val="uk-UA"/>
        </w:rPr>
        <w:t>П</w:t>
      </w:r>
      <w:r w:rsidRPr="00150D4D">
        <w:rPr>
          <w:rFonts w:ascii="Times New Roman" w:eastAsia="Times New Roman" w:hAnsi="Times New Roman" w:cs="Times New Roman"/>
          <w:sz w:val="32"/>
          <w:szCs w:val="32"/>
        </w:rPr>
        <w:t>оточн</w:t>
      </w:r>
      <w:r w:rsidRPr="00150D4D">
        <w:rPr>
          <w:rFonts w:ascii="Times New Roman" w:eastAsia="Times New Roman" w:hAnsi="Times New Roman" w:cs="Times New Roman"/>
          <w:sz w:val="32"/>
          <w:szCs w:val="32"/>
          <w:lang w:val="uk-UA"/>
        </w:rPr>
        <w:t>им</w:t>
      </w:r>
      <w:r w:rsidRPr="00150D4D">
        <w:rPr>
          <w:rFonts w:ascii="Times New Roman" w:eastAsia="Times New Roman" w:hAnsi="Times New Roman" w:cs="Times New Roman"/>
          <w:sz w:val="32"/>
          <w:szCs w:val="32"/>
        </w:rPr>
        <w:t xml:space="preserve"> ремонт</w:t>
      </w:r>
      <w:r w:rsidRPr="00150D4D">
        <w:rPr>
          <w:rFonts w:ascii="Times New Roman" w:eastAsia="Times New Roman" w:hAnsi="Times New Roman" w:cs="Times New Roman"/>
          <w:sz w:val="32"/>
          <w:szCs w:val="32"/>
          <w:lang w:val="uk-UA"/>
        </w:rPr>
        <w:t>ом</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 xml:space="preserve">було відремонтовано </w:t>
      </w:r>
      <w:r w:rsidRPr="00150D4D">
        <w:rPr>
          <w:rFonts w:ascii="Times New Roman" w:eastAsia="Times New Roman" w:hAnsi="Times New Roman" w:cs="Times New Roman"/>
          <w:color w:val="000000"/>
          <w:sz w:val="32"/>
          <w:szCs w:val="32"/>
        </w:rPr>
        <w:t>2</w:t>
      </w:r>
      <w:r w:rsidRPr="00150D4D">
        <w:rPr>
          <w:rFonts w:ascii="Times New Roman" w:eastAsia="Times New Roman" w:hAnsi="Times New Roman" w:cs="Times New Roman"/>
          <w:color w:val="000000"/>
          <w:sz w:val="32"/>
          <w:szCs w:val="32"/>
          <w:lang w:val="uk-UA"/>
        </w:rPr>
        <w:t xml:space="preserve"> тис.</w:t>
      </w:r>
      <w:r w:rsidRPr="00150D4D">
        <w:rPr>
          <w:rFonts w:ascii="Times New Roman" w:eastAsia="Times New Roman" w:hAnsi="Times New Roman" w:cs="Times New Roman"/>
          <w:color w:val="000000"/>
          <w:sz w:val="32"/>
          <w:szCs w:val="32"/>
        </w:rPr>
        <w:t xml:space="preserve"> </w:t>
      </w:r>
      <w:r w:rsidRPr="00150D4D">
        <w:rPr>
          <w:rFonts w:ascii="Times New Roman" w:eastAsia="Times New Roman" w:hAnsi="Times New Roman" w:cs="Times New Roman"/>
          <w:color w:val="000000"/>
          <w:sz w:val="32"/>
          <w:szCs w:val="32"/>
          <w:lang w:val="uk-UA"/>
        </w:rPr>
        <w:t xml:space="preserve">м²  доріг </w:t>
      </w:r>
      <w:r w:rsidRPr="00150D4D">
        <w:rPr>
          <w:rFonts w:ascii="Times New Roman" w:eastAsia="Times New Roman" w:hAnsi="Times New Roman" w:cs="Times New Roman"/>
          <w:sz w:val="32"/>
          <w:szCs w:val="32"/>
        </w:rPr>
        <w:t>на загальну суму</w:t>
      </w:r>
      <w:r w:rsidRPr="00150D4D">
        <w:rPr>
          <w:rFonts w:ascii="Times New Roman" w:eastAsia="Times New Roman" w:hAnsi="Times New Roman" w:cs="Times New Roman"/>
          <w:color w:val="FF0000"/>
          <w:sz w:val="32"/>
          <w:szCs w:val="32"/>
        </w:rPr>
        <w:t xml:space="preserve"> </w:t>
      </w:r>
      <w:r w:rsidRPr="00150D4D">
        <w:rPr>
          <w:rFonts w:ascii="Times New Roman" w:eastAsia="Times New Roman" w:hAnsi="Times New Roman" w:cs="Times New Roman"/>
          <w:sz w:val="32"/>
          <w:szCs w:val="32"/>
          <w:lang w:val="uk-UA"/>
        </w:rPr>
        <w:t>757</w:t>
      </w:r>
      <w:r w:rsidRPr="00150D4D">
        <w:rPr>
          <w:rFonts w:ascii="Times New Roman" w:eastAsia="Times New Roman" w:hAnsi="Times New Roman" w:cs="Times New Roman"/>
          <w:sz w:val="32"/>
          <w:szCs w:val="32"/>
        </w:rPr>
        <w:t xml:space="preserve"> тис. грн.</w:t>
      </w:r>
      <w:r w:rsidRPr="00150D4D">
        <w:rPr>
          <w:rFonts w:ascii="Times New Roman" w:eastAsia="Times New Roman" w:hAnsi="Times New Roman" w:cs="Times New Roman"/>
          <w:sz w:val="32"/>
          <w:szCs w:val="32"/>
          <w:lang w:val="uk-UA"/>
        </w:rPr>
        <w:t xml:space="preserve"> </w:t>
      </w:r>
      <w:r w:rsidRPr="00150D4D">
        <w:rPr>
          <w:rFonts w:ascii="Times New Roman" w:eastAsia="Times New Roman" w:hAnsi="Times New Roman" w:cs="Times New Roman"/>
          <w:color w:val="000000"/>
          <w:sz w:val="32"/>
          <w:szCs w:val="32"/>
          <w:lang w:val="uk-UA"/>
        </w:rPr>
        <w:t>по</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бульвару Центральному</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lang w:val="uk-UA"/>
        </w:rPr>
        <w:t xml:space="preserve"> </w:t>
      </w:r>
      <w:r w:rsidRPr="00150D4D">
        <w:rPr>
          <w:rFonts w:ascii="Times New Roman" w:eastAsia="Times New Roman" w:hAnsi="Times New Roman" w:cs="Times New Roman"/>
          <w:sz w:val="32"/>
          <w:szCs w:val="32"/>
        </w:rPr>
        <w:t>по вул</w:t>
      </w:r>
      <w:r w:rsidR="00C333C7">
        <w:rPr>
          <w:rFonts w:ascii="Times New Roman" w:eastAsia="Times New Roman" w:hAnsi="Times New Roman" w:cs="Times New Roman"/>
          <w:sz w:val="32"/>
          <w:szCs w:val="32"/>
          <w:lang w:val="uk-UA"/>
        </w:rPr>
        <w:t>.</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Шевченка</w:t>
      </w:r>
      <w:r w:rsidRPr="00150D4D">
        <w:rPr>
          <w:rFonts w:ascii="Times New Roman" w:eastAsia="Times New Roman" w:hAnsi="Times New Roman" w:cs="Times New Roman"/>
          <w:color w:val="000000"/>
          <w:sz w:val="32"/>
          <w:szCs w:val="32"/>
          <w:lang w:val="uk-UA"/>
        </w:rPr>
        <w:t xml:space="preserve">, </w:t>
      </w:r>
      <w:r w:rsidRPr="00150D4D">
        <w:rPr>
          <w:rFonts w:ascii="Times New Roman" w:eastAsia="Times New Roman" w:hAnsi="Times New Roman" w:cs="Times New Roman"/>
          <w:sz w:val="32"/>
          <w:szCs w:val="32"/>
        </w:rPr>
        <w:t>Невського</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Чкалова,</w:t>
      </w:r>
      <w:r w:rsidRPr="00150D4D">
        <w:rPr>
          <w:rFonts w:ascii="Times New Roman" w:eastAsia="Times New Roman" w:hAnsi="Times New Roman" w:cs="Times New Roman"/>
          <w:sz w:val="32"/>
          <w:szCs w:val="32"/>
        </w:rPr>
        <w:t xml:space="preserve"> Маяковського</w:t>
      </w:r>
      <w:r w:rsidRPr="00150D4D">
        <w:rPr>
          <w:rFonts w:ascii="Times New Roman" w:eastAsia="Times New Roman" w:hAnsi="Times New Roman" w:cs="Times New Roman"/>
          <w:color w:val="000000"/>
          <w:sz w:val="32"/>
          <w:szCs w:val="32"/>
          <w:lang w:val="uk-UA"/>
        </w:rPr>
        <w:t xml:space="preserve">, </w:t>
      </w:r>
      <w:r w:rsidRPr="00150D4D">
        <w:rPr>
          <w:rFonts w:ascii="Times New Roman" w:eastAsia="Times New Roman" w:hAnsi="Times New Roman" w:cs="Times New Roman"/>
          <w:sz w:val="32"/>
          <w:szCs w:val="32"/>
        </w:rPr>
        <w:t>Театральній</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П</w:t>
      </w:r>
      <w:r w:rsidRPr="00150D4D">
        <w:rPr>
          <w:rFonts w:ascii="Times New Roman" w:eastAsia="Times New Roman" w:hAnsi="Times New Roman" w:cs="Times New Roman"/>
          <w:sz w:val="32"/>
          <w:szCs w:val="32"/>
        </w:rPr>
        <w:t>риморській</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lang w:val="uk-UA"/>
        </w:rPr>
        <w:t xml:space="preserve"> Соборній</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lang w:val="uk-UA"/>
        </w:rPr>
        <w:t xml:space="preserve"> </w:t>
      </w:r>
      <w:r w:rsidRPr="00150D4D">
        <w:rPr>
          <w:rFonts w:ascii="Times New Roman" w:eastAsia="Times New Roman" w:hAnsi="Times New Roman" w:cs="Times New Roman"/>
          <w:sz w:val="32"/>
          <w:szCs w:val="32"/>
        </w:rPr>
        <w:t>Щасливій</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rPr>
        <w:t xml:space="preserve"> </w:t>
      </w:r>
      <w:r w:rsidRPr="00150D4D">
        <w:rPr>
          <w:rFonts w:ascii="Times New Roman" w:eastAsia="Times New Roman" w:hAnsi="Times New Roman" w:cs="Times New Roman"/>
          <w:sz w:val="32"/>
          <w:szCs w:val="32"/>
          <w:lang w:val="uk-UA"/>
        </w:rPr>
        <w:t>Першотравневій</w:t>
      </w:r>
      <w:r w:rsidRPr="00150D4D">
        <w:rPr>
          <w:rFonts w:ascii="Times New Roman" w:eastAsia="Times New Roman" w:hAnsi="Times New Roman" w:cs="Times New Roman"/>
          <w:color w:val="000000"/>
          <w:sz w:val="32"/>
          <w:szCs w:val="32"/>
          <w:lang w:val="uk-UA"/>
        </w:rPr>
        <w:t>,</w:t>
      </w:r>
      <w:r w:rsidRPr="00150D4D">
        <w:rPr>
          <w:rFonts w:ascii="Times New Roman" w:eastAsia="Times New Roman" w:hAnsi="Times New Roman" w:cs="Times New Roman"/>
          <w:sz w:val="32"/>
          <w:szCs w:val="32"/>
        </w:rPr>
        <w:t xml:space="preserve"> по </w:t>
      </w:r>
      <w:r w:rsidRPr="00150D4D">
        <w:rPr>
          <w:rFonts w:ascii="Times New Roman" w:eastAsia="Times New Roman" w:hAnsi="Times New Roman" w:cs="Times New Roman"/>
          <w:sz w:val="32"/>
          <w:szCs w:val="32"/>
          <w:lang w:val="uk-UA"/>
        </w:rPr>
        <w:t>пров</w:t>
      </w:r>
      <w:r w:rsidR="00C333C7">
        <w:rPr>
          <w:rFonts w:ascii="Times New Roman" w:eastAsia="Times New Roman" w:hAnsi="Times New Roman" w:cs="Times New Roman"/>
          <w:sz w:val="32"/>
          <w:szCs w:val="32"/>
          <w:lang w:val="uk-UA"/>
        </w:rPr>
        <w:t>.</w:t>
      </w:r>
      <w:r w:rsidRPr="00150D4D">
        <w:rPr>
          <w:rFonts w:ascii="Times New Roman" w:eastAsia="Times New Roman" w:hAnsi="Times New Roman" w:cs="Times New Roman"/>
          <w:sz w:val="32"/>
          <w:szCs w:val="32"/>
        </w:rPr>
        <w:t xml:space="preserve"> Заводському </w:t>
      </w:r>
      <w:r w:rsidRPr="00150D4D">
        <w:rPr>
          <w:rFonts w:ascii="Times New Roman" w:eastAsia="Times New Roman" w:hAnsi="Times New Roman" w:cs="Times New Roman"/>
          <w:sz w:val="32"/>
          <w:szCs w:val="32"/>
          <w:lang w:val="uk-UA"/>
        </w:rPr>
        <w:t xml:space="preserve">та Зеленому.    </w:t>
      </w:r>
    </w:p>
    <w:p w:rsidR="005F21BC" w:rsidRDefault="005F21BC" w:rsidP="00396EF5">
      <w:pPr>
        <w:ind w:right="-619"/>
        <w:jc w:val="both"/>
        <w:rPr>
          <w:rFonts w:ascii="Times New Roman" w:eastAsia="Times New Roman" w:hAnsi="Times New Roman" w:cs="Times New Roman"/>
          <w:sz w:val="32"/>
          <w:szCs w:val="32"/>
          <w:lang w:val="uk-UA"/>
        </w:rPr>
      </w:pPr>
    </w:p>
    <w:p w:rsidR="00150D4D" w:rsidRPr="00CE363F" w:rsidRDefault="005F21BC" w:rsidP="00CE363F">
      <w:pPr>
        <w:ind w:right="-619"/>
        <w:jc w:val="center"/>
        <w:rPr>
          <w:rFonts w:ascii="Times New Roman" w:eastAsia="Times New Roman" w:hAnsi="Times New Roman" w:cs="Times New Roman"/>
          <w:color w:val="000000"/>
          <w:sz w:val="32"/>
          <w:szCs w:val="32"/>
          <w:u w:val="single"/>
          <w:lang w:val="uk-UA"/>
        </w:rPr>
      </w:pPr>
      <w:r w:rsidRPr="00483F15">
        <w:rPr>
          <w:rFonts w:ascii="Times New Roman" w:eastAsia="Times New Roman" w:hAnsi="Times New Roman" w:cs="Times New Roman"/>
          <w:sz w:val="32"/>
          <w:szCs w:val="32"/>
          <w:lang w:val="uk-UA"/>
        </w:rPr>
        <w:pict>
          <v:shape id="_x0000_i1053" type="#_x0000_t75" style="width:221pt;height:162.8pt">
            <v:imagedata r:id="rId44" o:title="P70922-130803"/>
          </v:shape>
        </w:pict>
      </w:r>
      <w:r w:rsidRPr="00483F15">
        <w:rPr>
          <w:rFonts w:ascii="Times New Roman" w:eastAsia="Times New Roman" w:hAnsi="Times New Roman" w:cs="Times New Roman"/>
          <w:sz w:val="32"/>
          <w:szCs w:val="32"/>
          <w:lang w:val="uk-UA"/>
        </w:rPr>
        <w:pict>
          <v:shape id="_x0000_i1054" type="#_x0000_t75" style="width:243.55pt;height:162.15pt">
            <v:imagedata r:id="rId45" o:title="IMG_9037"/>
          </v:shape>
        </w:pict>
      </w:r>
    </w:p>
    <w:p w:rsidR="00150D4D" w:rsidRPr="00150D4D" w:rsidRDefault="00150D4D" w:rsidP="00396EF5">
      <w:pPr>
        <w:spacing w:line="0" w:lineRule="atLeast"/>
        <w:ind w:right="-619"/>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lang w:val="uk-UA"/>
        </w:rPr>
        <w:lastRenderedPageBreak/>
        <w:t xml:space="preserve">   </w:t>
      </w:r>
      <w:r w:rsidRPr="00150D4D">
        <w:rPr>
          <w:rFonts w:ascii="Times New Roman" w:eastAsia="Times New Roman" w:hAnsi="Times New Roman" w:cs="Times New Roman"/>
          <w:sz w:val="32"/>
          <w:szCs w:val="32"/>
          <w:lang w:val="uk-UA"/>
        </w:rPr>
        <w:tab/>
        <w:t xml:space="preserve">В порівнянні з 2016 роком обсяги виконаних робіт по капітальному ремонту доріг  збільшилися більше </w:t>
      </w:r>
      <w:r w:rsidR="00D71FD3">
        <w:rPr>
          <w:rFonts w:ascii="Times New Roman" w:eastAsia="Times New Roman" w:hAnsi="Times New Roman" w:cs="Times New Roman"/>
          <w:sz w:val="32"/>
          <w:szCs w:val="32"/>
          <w:lang w:val="uk-UA"/>
        </w:rPr>
        <w:t>ніж</w:t>
      </w:r>
      <w:r w:rsidRPr="00150D4D">
        <w:rPr>
          <w:rFonts w:ascii="Times New Roman" w:eastAsia="Times New Roman" w:hAnsi="Times New Roman" w:cs="Times New Roman"/>
          <w:sz w:val="32"/>
          <w:szCs w:val="32"/>
          <w:lang w:val="uk-UA"/>
        </w:rPr>
        <w:t xml:space="preserve"> в 2 рази (в процент</w:t>
      </w:r>
      <w:r w:rsidR="00CE363F">
        <w:rPr>
          <w:rFonts w:ascii="Times New Roman" w:eastAsia="Times New Roman" w:hAnsi="Times New Roman" w:cs="Times New Roman"/>
          <w:sz w:val="32"/>
          <w:szCs w:val="32"/>
          <w:lang w:val="uk-UA"/>
        </w:rPr>
        <w:t>н</w:t>
      </w:r>
      <w:r w:rsidRPr="00150D4D">
        <w:rPr>
          <w:rFonts w:ascii="Times New Roman" w:eastAsia="Times New Roman" w:hAnsi="Times New Roman" w:cs="Times New Roman"/>
          <w:sz w:val="32"/>
          <w:szCs w:val="32"/>
          <w:lang w:val="uk-UA"/>
        </w:rPr>
        <w:t>ом</w:t>
      </w:r>
      <w:r w:rsidR="00CE363F">
        <w:rPr>
          <w:rFonts w:ascii="Times New Roman" w:eastAsia="Times New Roman" w:hAnsi="Times New Roman" w:cs="Times New Roman"/>
          <w:sz w:val="32"/>
          <w:szCs w:val="32"/>
          <w:lang w:val="uk-UA"/>
        </w:rPr>
        <w:t>у</w:t>
      </w:r>
      <w:r w:rsidRPr="00150D4D">
        <w:rPr>
          <w:rFonts w:ascii="Times New Roman" w:eastAsia="Times New Roman" w:hAnsi="Times New Roman" w:cs="Times New Roman"/>
          <w:sz w:val="32"/>
          <w:szCs w:val="32"/>
          <w:lang w:val="uk-UA"/>
        </w:rPr>
        <w:t xml:space="preserve"> співвідношенні становить </w:t>
      </w:r>
      <w:r w:rsidRPr="00150D4D">
        <w:rPr>
          <w:rFonts w:ascii="Times New Roman" w:hAnsi="Times New Roman" w:cs="Times New Roman"/>
          <w:bCs/>
          <w:sz w:val="32"/>
          <w:szCs w:val="32"/>
          <w:shd w:val="clear" w:color="auto" w:fill="FFFFFF"/>
        </w:rPr>
        <w:t>219</w:t>
      </w:r>
      <w:r w:rsidR="00C333C7">
        <w:rPr>
          <w:rFonts w:ascii="Times New Roman" w:hAnsi="Times New Roman" w:cs="Times New Roman"/>
          <w:bCs/>
          <w:sz w:val="32"/>
          <w:szCs w:val="32"/>
          <w:shd w:val="clear" w:color="auto" w:fill="FFFFFF"/>
          <w:lang w:val="uk-UA"/>
        </w:rPr>
        <w:t>,</w:t>
      </w:r>
      <w:r w:rsidRPr="00150D4D">
        <w:rPr>
          <w:rFonts w:ascii="Times New Roman" w:hAnsi="Times New Roman" w:cs="Times New Roman"/>
          <w:bCs/>
          <w:sz w:val="32"/>
          <w:szCs w:val="32"/>
          <w:shd w:val="clear" w:color="auto" w:fill="FFFFFF"/>
        </w:rPr>
        <w:t>85%</w:t>
      </w:r>
      <w:r w:rsidRPr="00150D4D">
        <w:rPr>
          <w:rFonts w:ascii="Times New Roman" w:hAnsi="Times New Roman" w:cs="Times New Roman"/>
          <w:bCs/>
          <w:sz w:val="32"/>
          <w:szCs w:val="32"/>
          <w:shd w:val="clear" w:color="auto" w:fill="FFFFFF"/>
          <w:lang w:val="uk-UA"/>
        </w:rPr>
        <w:t xml:space="preserve">) </w:t>
      </w:r>
      <w:r w:rsidRPr="00150D4D">
        <w:rPr>
          <w:rFonts w:ascii="Times New Roman" w:eastAsia="Times New Roman" w:hAnsi="Times New Roman" w:cs="Times New Roman"/>
          <w:sz w:val="32"/>
          <w:szCs w:val="32"/>
          <w:lang w:val="uk-UA"/>
        </w:rPr>
        <w:t xml:space="preserve"> </w:t>
      </w:r>
    </w:p>
    <w:p w:rsidR="00BE147A" w:rsidRDefault="00215269" w:rsidP="00E563E1">
      <w:pPr>
        <w:spacing w:line="0" w:lineRule="atLeast"/>
        <w:ind w:right="-619"/>
        <w:jc w:val="both"/>
        <w:rPr>
          <w:rFonts w:ascii="Times New Roman" w:eastAsia="Times New Roman" w:hAnsi="Times New Roman" w:cs="Times New Roman"/>
          <w:sz w:val="32"/>
          <w:szCs w:val="32"/>
          <w:lang w:val="uk-UA"/>
        </w:rPr>
      </w:pPr>
      <w:r>
        <w:rPr>
          <w:rFonts w:ascii="Times New Roman" w:eastAsia="Times New Roman" w:hAnsi="Times New Roman" w:cs="Times New Roman"/>
          <w:sz w:val="32"/>
          <w:szCs w:val="32"/>
          <w:lang w:val="uk-UA"/>
        </w:rPr>
        <w:tab/>
      </w:r>
      <w:r w:rsidR="00BE147A">
        <w:rPr>
          <w:rFonts w:ascii="Times New Roman" w:eastAsia="Times New Roman" w:hAnsi="Times New Roman" w:cs="Times New Roman"/>
          <w:noProof/>
          <w:sz w:val="32"/>
          <w:szCs w:val="32"/>
        </w:rPr>
        <w:drawing>
          <wp:inline distT="0" distB="0" distL="0" distR="0">
            <wp:extent cx="5727700" cy="3940827"/>
            <wp:effectExtent l="19050" t="0" r="6350" b="0"/>
            <wp:docPr id="280" name="Рисунок 280" descr="D:\Локальная сеть\0.Шупенко Алексей Владимирович\Звит миського голови\Обсяги робіт, виконан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Локальная сеть\0.Шупенко Алексей Владимирович\Звит миського голови\Обсяги робіт, виконаних.jpg"/>
                    <pic:cNvPicPr>
                      <a:picLocks noChangeAspect="1" noChangeArrowheads="1"/>
                    </pic:cNvPicPr>
                  </pic:nvPicPr>
                  <pic:blipFill>
                    <a:blip r:embed="rId46"/>
                    <a:srcRect/>
                    <a:stretch>
                      <a:fillRect/>
                    </a:stretch>
                  </pic:blipFill>
                  <pic:spPr bwMode="auto">
                    <a:xfrm>
                      <a:off x="0" y="0"/>
                      <a:ext cx="5727700" cy="3940827"/>
                    </a:xfrm>
                    <a:prstGeom prst="rect">
                      <a:avLst/>
                    </a:prstGeom>
                    <a:noFill/>
                    <a:ln w="9525">
                      <a:noFill/>
                      <a:miter lim="800000"/>
                      <a:headEnd/>
                      <a:tailEnd/>
                    </a:ln>
                  </pic:spPr>
                </pic:pic>
              </a:graphicData>
            </a:graphic>
          </wp:inline>
        </w:drawing>
      </w:r>
    </w:p>
    <w:p w:rsidR="00BE147A" w:rsidRDefault="00BE147A" w:rsidP="00BE147A">
      <w:pPr>
        <w:spacing w:line="0" w:lineRule="atLeast"/>
        <w:ind w:right="-619" w:firstLine="708"/>
        <w:jc w:val="both"/>
        <w:rPr>
          <w:rFonts w:ascii="Times New Roman" w:eastAsia="Times New Roman" w:hAnsi="Times New Roman" w:cs="Times New Roman"/>
          <w:sz w:val="32"/>
          <w:szCs w:val="32"/>
          <w:lang w:val="uk-UA"/>
        </w:rPr>
      </w:pPr>
    </w:p>
    <w:p w:rsidR="00150D4D" w:rsidRPr="00D71FD3" w:rsidRDefault="00150D4D" w:rsidP="00D71FD3">
      <w:pPr>
        <w:spacing w:line="0" w:lineRule="atLeast"/>
        <w:ind w:right="-619" w:firstLine="708"/>
        <w:jc w:val="both"/>
        <w:rPr>
          <w:rFonts w:ascii="Times New Roman" w:eastAsia="Times New Roman" w:hAnsi="Times New Roman" w:cs="Times New Roman"/>
          <w:sz w:val="32"/>
          <w:szCs w:val="32"/>
          <w:lang w:val="uk-UA"/>
        </w:rPr>
      </w:pPr>
      <w:r w:rsidRPr="00150D4D">
        <w:rPr>
          <w:rFonts w:ascii="Times New Roman" w:eastAsia="Times New Roman" w:hAnsi="Times New Roman" w:cs="Times New Roman"/>
          <w:sz w:val="32"/>
          <w:szCs w:val="32"/>
        </w:rPr>
        <w:t xml:space="preserve">Але на цьому не зупиняємось. </w:t>
      </w:r>
      <w:r w:rsidRPr="00150D4D">
        <w:rPr>
          <w:rFonts w:ascii="Times New Roman" w:eastAsia="Times New Roman" w:hAnsi="Times New Roman" w:cs="Times New Roman"/>
          <w:sz w:val="32"/>
          <w:szCs w:val="32"/>
          <w:lang w:val="uk-UA"/>
        </w:rPr>
        <w:t>Вже з</w:t>
      </w:r>
      <w:r w:rsidRPr="00150D4D">
        <w:rPr>
          <w:rFonts w:ascii="Times New Roman" w:eastAsia="Times New Roman" w:hAnsi="Times New Roman" w:cs="Times New Roman"/>
          <w:sz w:val="32"/>
          <w:szCs w:val="32"/>
        </w:rPr>
        <w:t xml:space="preserve">амовлено проектно-кошторисну документацію </w:t>
      </w:r>
      <w:r w:rsidRPr="00150D4D">
        <w:rPr>
          <w:rFonts w:ascii="Times New Roman" w:eastAsia="Times New Roman" w:hAnsi="Times New Roman" w:cs="Times New Roman"/>
          <w:sz w:val="32"/>
          <w:szCs w:val="32"/>
          <w:lang w:val="uk-UA"/>
        </w:rPr>
        <w:t xml:space="preserve">на </w:t>
      </w:r>
      <w:r w:rsidRPr="00150D4D">
        <w:rPr>
          <w:rFonts w:ascii="Times New Roman" w:eastAsia="Times New Roman" w:hAnsi="Times New Roman" w:cs="Times New Roman"/>
          <w:sz w:val="32"/>
          <w:szCs w:val="32"/>
        </w:rPr>
        <w:t>капітальний ремонт доріг</w:t>
      </w:r>
      <w:r w:rsidRPr="00150D4D">
        <w:rPr>
          <w:rFonts w:ascii="Times New Roman" w:eastAsia="Times New Roman" w:hAnsi="Times New Roman" w:cs="Times New Roman"/>
          <w:sz w:val="32"/>
          <w:szCs w:val="32"/>
          <w:lang w:val="uk-UA"/>
        </w:rPr>
        <w:t xml:space="preserve"> по </w:t>
      </w:r>
      <w:r w:rsidR="00C333C7">
        <w:rPr>
          <w:rFonts w:ascii="Times New Roman" w:eastAsia="Times New Roman" w:hAnsi="Times New Roman" w:cs="Times New Roman"/>
          <w:sz w:val="32"/>
          <w:szCs w:val="32"/>
          <w:lang w:val="uk-UA"/>
        </w:rPr>
        <w:t xml:space="preserve">вул. </w:t>
      </w:r>
      <w:r w:rsidRPr="00150D4D">
        <w:rPr>
          <w:rFonts w:ascii="Times New Roman" w:eastAsia="Times New Roman" w:hAnsi="Times New Roman" w:cs="Times New Roman"/>
          <w:sz w:val="32"/>
          <w:szCs w:val="32"/>
          <w:lang w:val="uk-UA"/>
        </w:rPr>
        <w:t>Миру</w:t>
      </w:r>
      <w:r w:rsidRPr="00150D4D">
        <w:rPr>
          <w:rFonts w:ascii="Times New Roman" w:eastAsia="Times New Roman" w:hAnsi="Times New Roman" w:cs="Times New Roman"/>
          <w:sz w:val="32"/>
          <w:szCs w:val="32"/>
        </w:rPr>
        <w:t>, Каховській,</w:t>
      </w:r>
      <w:r w:rsidRPr="00150D4D">
        <w:rPr>
          <w:rFonts w:ascii="Times New Roman" w:eastAsia="Times New Roman" w:hAnsi="Times New Roman" w:cs="Times New Roman"/>
          <w:sz w:val="32"/>
          <w:szCs w:val="32"/>
          <w:lang w:val="uk-UA"/>
        </w:rPr>
        <w:t xml:space="preserve"> Тополиній</w:t>
      </w:r>
      <w:r w:rsidRPr="00150D4D">
        <w:rPr>
          <w:rFonts w:ascii="Times New Roman" w:eastAsia="Times New Roman" w:hAnsi="Times New Roman" w:cs="Times New Roman"/>
          <w:sz w:val="32"/>
          <w:szCs w:val="32"/>
        </w:rPr>
        <w:t>,</w:t>
      </w:r>
      <w:r w:rsidRPr="00150D4D">
        <w:rPr>
          <w:rFonts w:ascii="Times New Roman" w:eastAsia="Times New Roman" w:hAnsi="Times New Roman" w:cs="Times New Roman"/>
          <w:sz w:val="32"/>
          <w:szCs w:val="32"/>
          <w:lang w:val="uk-UA"/>
        </w:rPr>
        <w:t xml:space="preserve"> Ватутіна</w:t>
      </w:r>
      <w:r w:rsidRPr="00150D4D">
        <w:rPr>
          <w:rFonts w:ascii="Times New Roman" w:eastAsia="Times New Roman" w:hAnsi="Times New Roman" w:cs="Times New Roman"/>
          <w:sz w:val="32"/>
          <w:szCs w:val="32"/>
        </w:rPr>
        <w:t>,</w:t>
      </w:r>
      <w:r w:rsidRPr="00150D4D">
        <w:rPr>
          <w:rFonts w:ascii="Times New Roman" w:eastAsia="Times New Roman" w:hAnsi="Times New Roman" w:cs="Times New Roman"/>
          <w:sz w:val="32"/>
          <w:szCs w:val="32"/>
          <w:lang w:val="uk-UA"/>
        </w:rPr>
        <w:t xml:space="preserve"> Береговій</w:t>
      </w:r>
      <w:r w:rsidRPr="00150D4D">
        <w:rPr>
          <w:rFonts w:ascii="Times New Roman" w:eastAsia="Times New Roman" w:hAnsi="Times New Roman" w:cs="Times New Roman"/>
          <w:sz w:val="32"/>
          <w:szCs w:val="32"/>
        </w:rPr>
        <w:t>,</w:t>
      </w:r>
      <w:r w:rsidR="00C333C7">
        <w:rPr>
          <w:rFonts w:ascii="Times New Roman" w:eastAsia="Times New Roman" w:hAnsi="Times New Roman" w:cs="Times New Roman"/>
          <w:sz w:val="32"/>
          <w:szCs w:val="32"/>
          <w:lang w:val="uk-UA"/>
        </w:rPr>
        <w:t xml:space="preserve"> </w:t>
      </w:r>
      <w:r w:rsidR="00C333C7" w:rsidRPr="00150D4D">
        <w:rPr>
          <w:rFonts w:ascii="Times New Roman" w:eastAsia="Times New Roman" w:hAnsi="Times New Roman" w:cs="Times New Roman"/>
          <w:sz w:val="32"/>
          <w:szCs w:val="32"/>
          <w:lang w:val="uk-UA"/>
        </w:rPr>
        <w:t>Театральній</w:t>
      </w:r>
      <w:r w:rsidR="00C333C7">
        <w:rPr>
          <w:rFonts w:ascii="Times New Roman" w:eastAsia="Times New Roman" w:hAnsi="Times New Roman" w:cs="Times New Roman"/>
          <w:sz w:val="32"/>
          <w:szCs w:val="32"/>
          <w:lang w:val="uk-UA"/>
        </w:rPr>
        <w:t>, бульвару</w:t>
      </w:r>
      <w:r w:rsidRPr="00150D4D">
        <w:rPr>
          <w:rFonts w:ascii="Times New Roman" w:eastAsia="Times New Roman" w:hAnsi="Times New Roman" w:cs="Times New Roman"/>
          <w:sz w:val="32"/>
          <w:szCs w:val="32"/>
          <w:lang w:val="uk-UA"/>
        </w:rPr>
        <w:t xml:space="preserve"> </w:t>
      </w:r>
      <w:r w:rsidRPr="00150D4D">
        <w:rPr>
          <w:rFonts w:ascii="Times New Roman" w:eastAsia="Times New Roman" w:hAnsi="Times New Roman" w:cs="Times New Roman"/>
          <w:sz w:val="32"/>
          <w:szCs w:val="32"/>
        </w:rPr>
        <w:t>Центральному,</w:t>
      </w:r>
      <w:r w:rsidRPr="00150D4D">
        <w:rPr>
          <w:rFonts w:ascii="Times New Roman" w:eastAsia="Times New Roman" w:hAnsi="Times New Roman" w:cs="Times New Roman"/>
          <w:sz w:val="32"/>
          <w:szCs w:val="32"/>
          <w:lang w:val="uk-UA"/>
        </w:rPr>
        <w:t xml:space="preserve"> м-ну 40 років Перемоги</w:t>
      </w:r>
      <w:r w:rsidRPr="00150D4D">
        <w:rPr>
          <w:rFonts w:ascii="Times New Roman" w:eastAsia="Times New Roman" w:hAnsi="Times New Roman" w:cs="Times New Roman"/>
          <w:sz w:val="32"/>
          <w:szCs w:val="32"/>
        </w:rPr>
        <w:t>,</w:t>
      </w:r>
      <w:r w:rsidRPr="00150D4D">
        <w:rPr>
          <w:rFonts w:ascii="Times New Roman" w:eastAsia="Times New Roman" w:hAnsi="Times New Roman" w:cs="Times New Roman"/>
          <w:sz w:val="32"/>
          <w:szCs w:val="32"/>
          <w:lang w:val="uk-UA"/>
        </w:rPr>
        <w:t xml:space="preserve"> пров</w:t>
      </w:r>
      <w:r w:rsidR="00C333C7">
        <w:rPr>
          <w:rFonts w:ascii="Times New Roman" w:eastAsia="Times New Roman" w:hAnsi="Times New Roman" w:cs="Times New Roman"/>
          <w:sz w:val="32"/>
          <w:szCs w:val="32"/>
          <w:lang w:val="uk-UA"/>
        </w:rPr>
        <w:t>.</w:t>
      </w:r>
      <w:r w:rsidRPr="00150D4D">
        <w:rPr>
          <w:rFonts w:ascii="Times New Roman" w:eastAsia="Times New Roman" w:hAnsi="Times New Roman" w:cs="Times New Roman"/>
          <w:sz w:val="32"/>
          <w:szCs w:val="32"/>
          <w:lang w:val="uk-UA"/>
        </w:rPr>
        <w:t xml:space="preserve"> Яблуневому</w:t>
      </w:r>
      <w:r w:rsidRPr="00150D4D">
        <w:rPr>
          <w:rFonts w:ascii="Times New Roman" w:eastAsia="Times New Roman" w:hAnsi="Times New Roman" w:cs="Times New Roman"/>
          <w:sz w:val="32"/>
          <w:szCs w:val="32"/>
        </w:rPr>
        <w:t>, Шк</w:t>
      </w:r>
      <w:r w:rsidRPr="00150D4D">
        <w:rPr>
          <w:rFonts w:ascii="Times New Roman" w:eastAsia="Times New Roman" w:hAnsi="Times New Roman" w:cs="Times New Roman"/>
          <w:sz w:val="32"/>
          <w:szCs w:val="32"/>
          <w:lang w:val="uk-UA"/>
        </w:rPr>
        <w:t>ільному і з настанням сприятливих погодних умов роботи будуть розпочаті.</w:t>
      </w:r>
      <w:r w:rsidRPr="00150D4D">
        <w:rPr>
          <w:rFonts w:ascii="Times New Roman" w:hAnsi="Times New Roman" w:cs="Times New Roman"/>
          <w:sz w:val="32"/>
          <w:szCs w:val="32"/>
          <w:lang w:val="uk-UA"/>
        </w:rPr>
        <w:t xml:space="preserve"> </w:t>
      </w:r>
    </w:p>
    <w:p w:rsidR="00150D4D" w:rsidRPr="00150D4D" w:rsidRDefault="00215269" w:rsidP="00396EF5">
      <w:pPr>
        <w:spacing w:line="245" w:lineRule="auto"/>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150D4D" w:rsidRPr="00D71FD3">
        <w:rPr>
          <w:rFonts w:ascii="Times New Roman" w:hAnsi="Times New Roman" w:cs="Times New Roman"/>
          <w:sz w:val="32"/>
          <w:szCs w:val="32"/>
          <w:lang w:val="uk-UA"/>
        </w:rPr>
        <w:t xml:space="preserve">В рамках </w:t>
      </w:r>
      <w:r w:rsidR="00D71FD3">
        <w:rPr>
          <w:rFonts w:ascii="Times New Roman" w:hAnsi="Times New Roman" w:cs="Times New Roman"/>
          <w:sz w:val="32"/>
          <w:szCs w:val="32"/>
          <w:lang w:val="uk-UA"/>
        </w:rPr>
        <w:t xml:space="preserve">визначеної реалізації </w:t>
      </w:r>
      <w:r w:rsidR="00D71FD3" w:rsidRPr="00150D4D">
        <w:rPr>
          <w:rFonts w:ascii="Times New Roman" w:hAnsi="Times New Roman" w:cs="Times New Roman"/>
          <w:sz w:val="32"/>
          <w:szCs w:val="32"/>
          <w:lang w:val="uk-UA"/>
        </w:rPr>
        <w:t>архітектурної концепц</w:t>
      </w:r>
      <w:r w:rsidR="00D71FD3">
        <w:rPr>
          <w:rFonts w:ascii="Times New Roman" w:hAnsi="Times New Roman" w:cs="Times New Roman"/>
          <w:sz w:val="32"/>
          <w:szCs w:val="32"/>
          <w:lang w:val="uk-UA"/>
        </w:rPr>
        <w:t xml:space="preserve">ії розвитку центральної частини </w:t>
      </w:r>
      <w:r w:rsidR="00150D4D" w:rsidRPr="00150D4D">
        <w:rPr>
          <w:rFonts w:ascii="Times New Roman" w:hAnsi="Times New Roman" w:cs="Times New Roman"/>
          <w:sz w:val="32"/>
          <w:szCs w:val="32"/>
          <w:lang w:val="uk-UA"/>
        </w:rPr>
        <w:t>було</w:t>
      </w:r>
      <w:r w:rsidR="00150D4D" w:rsidRPr="00D71FD3">
        <w:rPr>
          <w:rFonts w:ascii="Times New Roman" w:hAnsi="Times New Roman" w:cs="Times New Roman"/>
          <w:sz w:val="32"/>
          <w:szCs w:val="32"/>
          <w:lang w:val="uk-UA"/>
        </w:rPr>
        <w:t xml:space="preserve"> замовлено проектно-кошторисну документацію першої частини проекту</w:t>
      </w:r>
      <w:r w:rsidR="007548C9">
        <w:rPr>
          <w:rFonts w:ascii="Times New Roman" w:hAnsi="Times New Roman" w:cs="Times New Roman"/>
          <w:sz w:val="32"/>
          <w:szCs w:val="32"/>
          <w:lang w:val="uk-UA"/>
        </w:rPr>
        <w:t xml:space="preserve"> </w:t>
      </w:r>
      <w:r w:rsidR="00150D4D" w:rsidRPr="00D71FD3">
        <w:rPr>
          <w:rFonts w:ascii="Times New Roman" w:hAnsi="Times New Roman" w:cs="Times New Roman"/>
          <w:sz w:val="32"/>
          <w:szCs w:val="32"/>
          <w:lang w:val="uk-UA"/>
        </w:rPr>
        <w:t>-</w:t>
      </w:r>
      <w:r w:rsidR="007548C9">
        <w:rPr>
          <w:rFonts w:ascii="Times New Roman" w:hAnsi="Times New Roman" w:cs="Times New Roman"/>
          <w:sz w:val="32"/>
          <w:szCs w:val="32"/>
          <w:lang w:val="uk-UA"/>
        </w:rPr>
        <w:t xml:space="preserve"> р</w:t>
      </w:r>
      <w:r w:rsidR="00150D4D" w:rsidRPr="00D71FD3">
        <w:rPr>
          <w:rFonts w:ascii="Times New Roman" w:hAnsi="Times New Roman" w:cs="Times New Roman"/>
          <w:sz w:val="32"/>
          <w:szCs w:val="32"/>
          <w:lang w:val="uk-UA"/>
        </w:rPr>
        <w:t>еконструкції центральної площі міста.</w:t>
      </w:r>
      <w:r w:rsidR="00150D4D" w:rsidRPr="00150D4D">
        <w:rPr>
          <w:rFonts w:ascii="Times New Roman" w:hAnsi="Times New Roman" w:cs="Times New Roman"/>
          <w:sz w:val="32"/>
          <w:szCs w:val="32"/>
          <w:lang w:val="uk-UA"/>
        </w:rPr>
        <w:t xml:space="preserve"> </w:t>
      </w:r>
    </w:p>
    <w:p w:rsidR="00150D4D" w:rsidRPr="00150D4D" w:rsidRDefault="00215269" w:rsidP="00396EF5">
      <w:pPr>
        <w:spacing w:line="245" w:lineRule="auto"/>
        <w:ind w:right="-619"/>
        <w:jc w:val="both"/>
        <w:rPr>
          <w:rFonts w:ascii="Times New Roman" w:eastAsia="Times New Roman" w:hAnsi="Times New Roman" w:cs="Times New Roman"/>
          <w:sz w:val="32"/>
          <w:szCs w:val="32"/>
          <w:lang w:val="uk-UA"/>
        </w:rPr>
      </w:pPr>
      <w:r>
        <w:rPr>
          <w:rFonts w:ascii="Times New Roman" w:hAnsi="Times New Roman" w:cs="Times New Roman"/>
          <w:sz w:val="32"/>
          <w:szCs w:val="32"/>
          <w:lang w:val="uk-UA"/>
        </w:rPr>
        <w:tab/>
      </w:r>
      <w:r w:rsidR="00E563E1">
        <w:rPr>
          <w:rFonts w:ascii="Times New Roman" w:hAnsi="Times New Roman" w:cs="Times New Roman"/>
          <w:sz w:val="32"/>
          <w:szCs w:val="32"/>
          <w:lang w:val="uk-UA"/>
        </w:rPr>
        <w:t>Завдяки наполегливій праці цілої команди, було розлоблено проект а</w:t>
      </w:r>
      <w:r w:rsidR="00150D4D" w:rsidRPr="00150D4D">
        <w:rPr>
          <w:rFonts w:ascii="Times New Roman" w:hAnsi="Times New Roman" w:cs="Times New Roman"/>
          <w:sz w:val="32"/>
          <w:szCs w:val="32"/>
          <w:lang w:val="uk-UA"/>
        </w:rPr>
        <w:t xml:space="preserve"> за підтримкою </w:t>
      </w:r>
      <w:r w:rsidR="007548C9">
        <w:rPr>
          <w:rFonts w:ascii="Times New Roman" w:hAnsi="Times New Roman" w:cs="Times New Roman"/>
          <w:sz w:val="32"/>
          <w:szCs w:val="32"/>
          <w:lang w:val="uk-UA"/>
        </w:rPr>
        <w:t>Н</w:t>
      </w:r>
      <w:r w:rsidR="00150D4D" w:rsidRPr="00150D4D">
        <w:rPr>
          <w:rFonts w:ascii="Times New Roman" w:hAnsi="Times New Roman" w:cs="Times New Roman"/>
          <w:sz w:val="32"/>
          <w:szCs w:val="32"/>
          <w:lang w:val="uk-UA"/>
        </w:rPr>
        <w:t xml:space="preserve">ародного депутата </w:t>
      </w:r>
      <w:r w:rsidR="007548C9">
        <w:rPr>
          <w:rFonts w:ascii="Times New Roman" w:hAnsi="Times New Roman" w:cs="Times New Roman"/>
          <w:sz w:val="32"/>
          <w:szCs w:val="32"/>
          <w:lang w:val="uk-UA"/>
        </w:rPr>
        <w:t xml:space="preserve">України Володимира </w:t>
      </w:r>
      <w:r w:rsidR="00E563E1">
        <w:rPr>
          <w:rFonts w:ascii="Times New Roman" w:hAnsi="Times New Roman" w:cs="Times New Roman"/>
          <w:sz w:val="32"/>
          <w:szCs w:val="32"/>
          <w:lang w:val="uk-UA"/>
        </w:rPr>
        <w:t>Бандуров</w:t>
      </w:r>
      <w:r w:rsidR="00150D4D" w:rsidRPr="00150D4D">
        <w:rPr>
          <w:rFonts w:ascii="Times New Roman" w:hAnsi="Times New Roman" w:cs="Times New Roman"/>
          <w:sz w:val="32"/>
          <w:szCs w:val="32"/>
          <w:lang w:val="uk-UA"/>
        </w:rPr>
        <w:t xml:space="preserve"> виділені кошти </w:t>
      </w:r>
      <w:r w:rsidR="00E563E1">
        <w:rPr>
          <w:rFonts w:ascii="Times New Roman" w:hAnsi="Times New Roman" w:cs="Times New Roman"/>
          <w:sz w:val="32"/>
          <w:szCs w:val="32"/>
          <w:lang w:val="uk-UA"/>
        </w:rPr>
        <w:t xml:space="preserve">з державного бюджету </w:t>
      </w:r>
      <w:r w:rsidR="00150D4D" w:rsidRPr="00150D4D">
        <w:rPr>
          <w:rFonts w:ascii="Times New Roman" w:hAnsi="Times New Roman" w:cs="Times New Roman"/>
          <w:sz w:val="32"/>
          <w:szCs w:val="32"/>
          <w:lang w:val="uk-UA"/>
        </w:rPr>
        <w:t xml:space="preserve">на реалізацію </w:t>
      </w:r>
      <w:r w:rsidR="00E563E1">
        <w:rPr>
          <w:rFonts w:ascii="Times New Roman" w:hAnsi="Times New Roman" w:cs="Times New Roman"/>
          <w:sz w:val="32"/>
          <w:szCs w:val="32"/>
          <w:lang w:val="uk-UA"/>
        </w:rPr>
        <w:t>даного</w:t>
      </w:r>
      <w:r w:rsidR="00150D4D" w:rsidRPr="00150D4D">
        <w:rPr>
          <w:rFonts w:ascii="Times New Roman" w:hAnsi="Times New Roman" w:cs="Times New Roman"/>
          <w:sz w:val="32"/>
          <w:szCs w:val="32"/>
          <w:lang w:val="uk-UA"/>
        </w:rPr>
        <w:t xml:space="preserve"> проекту</w:t>
      </w:r>
      <w:r w:rsidR="00E563E1">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w:t>
      </w:r>
      <w:r w:rsidR="00E563E1">
        <w:rPr>
          <w:rFonts w:ascii="Times New Roman" w:hAnsi="Times New Roman" w:cs="Times New Roman"/>
          <w:sz w:val="32"/>
          <w:szCs w:val="32"/>
          <w:lang w:val="uk-UA"/>
        </w:rPr>
        <w:t>Роботи розпочаті і</w:t>
      </w:r>
      <w:r w:rsidR="00150D4D" w:rsidRPr="00150D4D">
        <w:rPr>
          <w:rFonts w:ascii="Times New Roman" w:hAnsi="Times New Roman" w:cs="Times New Roman"/>
          <w:sz w:val="32"/>
          <w:szCs w:val="32"/>
          <w:lang w:val="uk-UA"/>
        </w:rPr>
        <w:t xml:space="preserve"> </w:t>
      </w:r>
      <w:r w:rsidR="00E563E1">
        <w:rPr>
          <w:rFonts w:ascii="Times New Roman" w:hAnsi="Times New Roman" w:cs="Times New Roman"/>
          <w:sz w:val="32"/>
          <w:szCs w:val="32"/>
          <w:lang w:val="uk-UA"/>
        </w:rPr>
        <w:t>м</w:t>
      </w:r>
      <w:r w:rsidR="00150D4D" w:rsidRPr="00150D4D">
        <w:rPr>
          <w:rFonts w:ascii="Times New Roman" w:hAnsi="Times New Roman" w:cs="Times New Roman"/>
          <w:sz w:val="32"/>
          <w:szCs w:val="32"/>
          <w:lang w:val="uk-UA"/>
        </w:rPr>
        <w:t xml:space="preserve">аємо надію, що </w:t>
      </w:r>
      <w:r w:rsidR="00E563E1">
        <w:rPr>
          <w:rFonts w:ascii="Times New Roman" w:hAnsi="Times New Roman" w:cs="Times New Roman"/>
          <w:sz w:val="32"/>
          <w:szCs w:val="32"/>
          <w:lang w:val="uk-UA"/>
        </w:rPr>
        <w:t xml:space="preserve">вони </w:t>
      </w:r>
      <w:r w:rsidR="00150D4D" w:rsidRPr="00150D4D">
        <w:rPr>
          <w:rFonts w:ascii="Times New Roman" w:hAnsi="Times New Roman" w:cs="Times New Roman"/>
          <w:sz w:val="32"/>
          <w:szCs w:val="32"/>
          <w:lang w:val="uk-UA"/>
        </w:rPr>
        <w:t>будуть проведені в визначені терміни.</w:t>
      </w:r>
    </w:p>
    <w:p w:rsidR="00150D4D" w:rsidRPr="00150D4D" w:rsidRDefault="00150D4D" w:rsidP="00396EF5">
      <w:pPr>
        <w:spacing w:line="245" w:lineRule="auto"/>
        <w:ind w:right="-619"/>
        <w:jc w:val="both"/>
        <w:rPr>
          <w:rFonts w:ascii="Times New Roman" w:eastAsia="Times New Roman" w:hAnsi="Times New Roman" w:cs="Times New Roman"/>
          <w:sz w:val="32"/>
          <w:szCs w:val="32"/>
          <w:lang w:val="uk-UA"/>
        </w:rPr>
      </w:pPr>
    </w:p>
    <w:p w:rsidR="00150D4D" w:rsidRPr="00150D4D" w:rsidRDefault="00150D4D" w:rsidP="00396EF5">
      <w:pPr>
        <w:spacing w:line="0" w:lineRule="atLeast"/>
        <w:ind w:right="-619"/>
        <w:jc w:val="center"/>
        <w:rPr>
          <w:rFonts w:ascii="Times New Roman" w:hAnsi="Times New Roman" w:cs="Times New Roman"/>
          <w:sz w:val="32"/>
          <w:szCs w:val="32"/>
          <w:lang w:val="uk-UA"/>
        </w:rPr>
      </w:pPr>
      <w:r w:rsidRPr="00150D4D">
        <w:rPr>
          <w:rFonts w:ascii="Times New Roman" w:hAnsi="Times New Roman" w:cs="Times New Roman"/>
          <w:noProof/>
          <w:sz w:val="32"/>
          <w:szCs w:val="32"/>
        </w:rPr>
        <w:lastRenderedPageBreak/>
        <w:drawing>
          <wp:inline distT="0" distB="0" distL="0" distR="0">
            <wp:extent cx="4211044" cy="2121719"/>
            <wp:effectExtent l="19050" t="0" r="0" b="0"/>
            <wp:docPr id="11" name="Рисунок 11" descr="23845540_1288548511250634_85064097174036132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3845540_1288548511250634_850640971740361325_o"/>
                    <pic:cNvPicPr>
                      <a:picLocks noChangeAspect="1" noChangeArrowheads="1"/>
                    </pic:cNvPicPr>
                  </pic:nvPicPr>
                  <pic:blipFill>
                    <a:blip r:embed="rId47" cstate="print"/>
                    <a:srcRect/>
                    <a:stretch>
                      <a:fillRect/>
                    </a:stretch>
                  </pic:blipFill>
                  <pic:spPr bwMode="auto">
                    <a:xfrm>
                      <a:off x="0" y="0"/>
                      <a:ext cx="4209991" cy="2121189"/>
                    </a:xfrm>
                    <a:prstGeom prst="rect">
                      <a:avLst/>
                    </a:prstGeom>
                    <a:noFill/>
                    <a:ln w="9525">
                      <a:noFill/>
                      <a:miter lim="800000"/>
                      <a:headEnd/>
                      <a:tailEnd/>
                    </a:ln>
                  </pic:spPr>
                </pic:pic>
              </a:graphicData>
            </a:graphic>
          </wp:inline>
        </w:drawing>
      </w:r>
    </w:p>
    <w:p w:rsidR="00F000CA" w:rsidRPr="00113EC8" w:rsidRDefault="00150D4D" w:rsidP="00F000CA">
      <w:pPr>
        <w:spacing w:line="0" w:lineRule="atLeast"/>
        <w:ind w:right="-619"/>
        <w:jc w:val="both"/>
        <w:rPr>
          <w:rFonts w:ascii="Times New Roman" w:eastAsia="Times New Roman" w:hAnsi="Times New Roman"/>
          <w:sz w:val="32"/>
          <w:lang w:val="uk-UA"/>
        </w:rPr>
      </w:pPr>
      <w:r w:rsidRPr="00F000CA">
        <w:rPr>
          <w:rFonts w:ascii="Times New Roman" w:eastAsia="Times New Roman" w:hAnsi="Times New Roman" w:cs="Times New Roman"/>
          <w:sz w:val="32"/>
          <w:szCs w:val="32"/>
          <w:lang w:val="uk-UA"/>
        </w:rPr>
        <w:t xml:space="preserve">  </w:t>
      </w:r>
    </w:p>
    <w:p w:rsidR="00150D4D" w:rsidRDefault="00150D4D" w:rsidP="00F000CA">
      <w:pPr>
        <w:pStyle w:val="22"/>
        <w:shd w:val="clear" w:color="auto" w:fill="auto"/>
        <w:spacing w:line="240" w:lineRule="auto"/>
        <w:ind w:left="40" w:right="-619" w:firstLine="668"/>
        <w:rPr>
          <w:sz w:val="32"/>
          <w:lang w:val="uk-UA"/>
        </w:rPr>
      </w:pPr>
      <w:r w:rsidRPr="00EB152F">
        <w:rPr>
          <w:sz w:val="32"/>
          <w:szCs w:val="32"/>
          <w:lang w:val="uk-UA"/>
        </w:rPr>
        <w:t>Осв</w:t>
      </w:r>
      <w:r w:rsidRPr="00150D4D">
        <w:rPr>
          <w:sz w:val="32"/>
          <w:szCs w:val="32"/>
          <w:lang w:val="uk-UA"/>
        </w:rPr>
        <w:t>ітлення</w:t>
      </w:r>
      <w:r w:rsidRPr="00EB152F">
        <w:rPr>
          <w:sz w:val="32"/>
          <w:szCs w:val="32"/>
          <w:lang w:val="uk-UA"/>
        </w:rPr>
        <w:t xml:space="preserve"> вули</w:t>
      </w:r>
      <w:r w:rsidRPr="00150D4D">
        <w:rPr>
          <w:sz w:val="32"/>
          <w:szCs w:val="32"/>
          <w:lang w:val="uk-UA"/>
        </w:rPr>
        <w:t>ць</w:t>
      </w:r>
      <w:r w:rsidRPr="00EB152F">
        <w:rPr>
          <w:sz w:val="32"/>
          <w:szCs w:val="32"/>
          <w:lang w:val="uk-UA"/>
        </w:rPr>
        <w:t xml:space="preserve"> м</w:t>
      </w:r>
      <w:r w:rsidRPr="00150D4D">
        <w:rPr>
          <w:sz w:val="32"/>
          <w:szCs w:val="32"/>
          <w:lang w:val="uk-UA"/>
        </w:rPr>
        <w:t>іс</w:t>
      </w:r>
      <w:r w:rsidRPr="00EB152F">
        <w:rPr>
          <w:sz w:val="32"/>
          <w:szCs w:val="32"/>
          <w:lang w:val="uk-UA"/>
        </w:rPr>
        <w:t xml:space="preserve">та </w:t>
      </w:r>
      <w:r w:rsidR="00C333C7">
        <w:rPr>
          <w:sz w:val="32"/>
          <w:szCs w:val="32"/>
          <w:lang w:val="uk-UA"/>
        </w:rPr>
        <w:t>-</w:t>
      </w:r>
      <w:r w:rsidRPr="00EB152F">
        <w:rPr>
          <w:sz w:val="32"/>
          <w:szCs w:val="32"/>
          <w:lang w:val="uk-UA"/>
        </w:rPr>
        <w:t xml:space="preserve"> це не т</w:t>
      </w:r>
      <w:r w:rsidRPr="00150D4D">
        <w:rPr>
          <w:sz w:val="32"/>
          <w:szCs w:val="32"/>
          <w:lang w:val="uk-UA"/>
        </w:rPr>
        <w:t>іл</w:t>
      </w:r>
      <w:r w:rsidR="00EB152F" w:rsidRPr="00EB152F">
        <w:rPr>
          <w:sz w:val="32"/>
          <w:szCs w:val="32"/>
          <w:lang w:val="uk-UA"/>
        </w:rPr>
        <w:t>ьки красиво</w:t>
      </w:r>
      <w:r w:rsidR="00EB152F">
        <w:rPr>
          <w:sz w:val="32"/>
          <w:szCs w:val="32"/>
          <w:lang w:val="uk-UA"/>
        </w:rPr>
        <w:t xml:space="preserve"> і</w:t>
      </w:r>
      <w:r w:rsidRPr="00EB152F">
        <w:rPr>
          <w:sz w:val="32"/>
          <w:szCs w:val="32"/>
          <w:lang w:val="uk-UA"/>
        </w:rPr>
        <w:t xml:space="preserve"> затишно</w:t>
      </w:r>
      <w:r w:rsidR="00EB152F">
        <w:rPr>
          <w:sz w:val="32"/>
          <w:szCs w:val="32"/>
          <w:lang w:val="uk-UA"/>
        </w:rPr>
        <w:t>,</w:t>
      </w:r>
      <w:r w:rsidRPr="00EB152F">
        <w:rPr>
          <w:sz w:val="32"/>
          <w:szCs w:val="32"/>
          <w:lang w:val="uk-UA"/>
        </w:rPr>
        <w:t xml:space="preserve"> </w:t>
      </w:r>
      <w:r w:rsidR="00EB152F">
        <w:rPr>
          <w:sz w:val="32"/>
          <w:szCs w:val="32"/>
          <w:lang w:val="uk-UA"/>
        </w:rPr>
        <w:t>а</w:t>
      </w:r>
      <w:r w:rsidRPr="00EB152F">
        <w:rPr>
          <w:sz w:val="32"/>
          <w:szCs w:val="32"/>
          <w:lang w:val="uk-UA"/>
        </w:rPr>
        <w:t xml:space="preserve"> </w:t>
      </w:r>
      <w:r w:rsidRPr="00150D4D">
        <w:rPr>
          <w:sz w:val="32"/>
          <w:szCs w:val="32"/>
          <w:lang w:val="uk-UA"/>
        </w:rPr>
        <w:t>є</w:t>
      </w:r>
      <w:r w:rsidR="00EB152F">
        <w:rPr>
          <w:sz w:val="32"/>
          <w:szCs w:val="32"/>
          <w:lang w:val="uk-UA"/>
        </w:rPr>
        <w:t xml:space="preserve"> і</w:t>
      </w:r>
      <w:r w:rsidRPr="00EB152F">
        <w:rPr>
          <w:sz w:val="32"/>
          <w:szCs w:val="32"/>
          <w:lang w:val="uk-UA"/>
        </w:rPr>
        <w:t xml:space="preserve"> запорукою безпеки</w:t>
      </w:r>
      <w:r w:rsidR="00EB152F">
        <w:rPr>
          <w:sz w:val="32"/>
          <w:szCs w:val="32"/>
          <w:lang w:val="uk-UA"/>
        </w:rPr>
        <w:t xml:space="preserve"> ж</w:t>
      </w:r>
      <w:r w:rsidR="00F000CA">
        <w:rPr>
          <w:sz w:val="32"/>
          <w:szCs w:val="32"/>
          <w:lang w:val="uk-UA"/>
        </w:rPr>
        <w:t>и</w:t>
      </w:r>
      <w:r w:rsidR="00EB152F">
        <w:rPr>
          <w:sz w:val="32"/>
          <w:szCs w:val="32"/>
          <w:lang w:val="uk-UA"/>
        </w:rPr>
        <w:t>телів міста</w:t>
      </w:r>
      <w:r w:rsidRPr="00EB152F">
        <w:rPr>
          <w:sz w:val="32"/>
          <w:szCs w:val="32"/>
          <w:lang w:val="uk-UA"/>
        </w:rPr>
        <w:t xml:space="preserve">. </w:t>
      </w:r>
      <w:r w:rsidR="00EB152F">
        <w:rPr>
          <w:sz w:val="32"/>
          <w:szCs w:val="32"/>
          <w:lang w:val="uk-UA"/>
        </w:rPr>
        <w:t>Останнім часом,</w:t>
      </w:r>
      <w:r w:rsidRPr="00EB152F">
        <w:rPr>
          <w:sz w:val="32"/>
          <w:szCs w:val="32"/>
          <w:lang w:val="uk-UA"/>
        </w:rPr>
        <w:t xml:space="preserve"> ситуа</w:t>
      </w:r>
      <w:r w:rsidRPr="00150D4D">
        <w:rPr>
          <w:sz w:val="32"/>
          <w:szCs w:val="32"/>
          <w:lang w:val="uk-UA"/>
        </w:rPr>
        <w:t>ці</w:t>
      </w:r>
      <w:r w:rsidRPr="00EB152F">
        <w:rPr>
          <w:sz w:val="32"/>
          <w:szCs w:val="32"/>
          <w:lang w:val="uk-UA"/>
        </w:rPr>
        <w:t>я з осв</w:t>
      </w:r>
      <w:r w:rsidRPr="00150D4D">
        <w:rPr>
          <w:sz w:val="32"/>
          <w:szCs w:val="32"/>
          <w:lang w:val="uk-UA"/>
        </w:rPr>
        <w:t>і</w:t>
      </w:r>
      <w:r w:rsidRPr="00EB152F">
        <w:rPr>
          <w:sz w:val="32"/>
          <w:szCs w:val="32"/>
          <w:lang w:val="uk-UA"/>
        </w:rPr>
        <w:t>тленням вулиць значно зм</w:t>
      </w:r>
      <w:r w:rsidRPr="00150D4D">
        <w:rPr>
          <w:sz w:val="32"/>
          <w:szCs w:val="32"/>
          <w:lang w:val="uk-UA"/>
        </w:rPr>
        <w:t>ін</w:t>
      </w:r>
      <w:r w:rsidRPr="00EB152F">
        <w:rPr>
          <w:sz w:val="32"/>
          <w:szCs w:val="32"/>
          <w:lang w:val="uk-UA"/>
        </w:rPr>
        <w:t>илася на краще.</w:t>
      </w:r>
      <w:r w:rsidRPr="00150D4D">
        <w:rPr>
          <w:sz w:val="32"/>
          <w:szCs w:val="32"/>
          <w:lang w:val="uk-UA"/>
        </w:rPr>
        <w:t xml:space="preserve"> </w:t>
      </w:r>
      <w:r w:rsidR="00EB152F">
        <w:rPr>
          <w:sz w:val="32"/>
          <w:szCs w:val="32"/>
          <w:lang w:val="uk-UA"/>
        </w:rPr>
        <w:t xml:space="preserve">У 2016 році прийнята Программа </w:t>
      </w:r>
      <w:r w:rsidRPr="00150D4D">
        <w:rPr>
          <w:sz w:val="32"/>
          <w:szCs w:val="32"/>
          <w:lang w:val="uk-UA"/>
        </w:rPr>
        <w:t>з осв</w:t>
      </w:r>
      <w:r w:rsidRPr="00150D4D">
        <w:rPr>
          <w:rStyle w:val="Candara13pt"/>
          <w:rFonts w:ascii="Times New Roman" w:hAnsi="Times New Roman" w:cs="Times New Roman"/>
          <w:sz w:val="32"/>
          <w:szCs w:val="32"/>
          <w:lang w:val="uk-UA"/>
        </w:rPr>
        <w:t>і</w:t>
      </w:r>
      <w:r w:rsidRPr="00150D4D">
        <w:rPr>
          <w:sz w:val="32"/>
          <w:szCs w:val="32"/>
          <w:lang w:val="uk-UA"/>
        </w:rPr>
        <w:t>тлення міста, реалізаці</w:t>
      </w:r>
      <w:r w:rsidR="00EB152F">
        <w:rPr>
          <w:sz w:val="32"/>
          <w:szCs w:val="32"/>
          <w:lang w:val="uk-UA"/>
        </w:rPr>
        <w:t>я</w:t>
      </w:r>
      <w:r w:rsidRPr="00150D4D">
        <w:rPr>
          <w:sz w:val="32"/>
          <w:szCs w:val="32"/>
          <w:lang w:val="uk-UA"/>
        </w:rPr>
        <w:t xml:space="preserve"> якої </w:t>
      </w:r>
      <w:r w:rsidR="00EB152F">
        <w:rPr>
          <w:sz w:val="32"/>
          <w:szCs w:val="32"/>
          <w:lang w:val="uk-UA"/>
        </w:rPr>
        <w:t>продовжува</w:t>
      </w:r>
      <w:r w:rsidRPr="00150D4D">
        <w:rPr>
          <w:sz w:val="32"/>
          <w:szCs w:val="32"/>
          <w:lang w:val="uk-UA"/>
        </w:rPr>
        <w:t>л</w:t>
      </w:r>
      <w:r w:rsidR="00EB152F">
        <w:rPr>
          <w:sz w:val="32"/>
          <w:szCs w:val="32"/>
          <w:lang w:val="uk-UA"/>
        </w:rPr>
        <w:t>ася і</w:t>
      </w:r>
      <w:r w:rsidRPr="00150D4D">
        <w:rPr>
          <w:sz w:val="32"/>
          <w:szCs w:val="32"/>
          <w:lang w:val="uk-UA"/>
        </w:rPr>
        <w:t xml:space="preserve"> в 2017 році. Як результат</w:t>
      </w:r>
      <w:r w:rsidR="00F000CA">
        <w:rPr>
          <w:sz w:val="32"/>
          <w:szCs w:val="32"/>
          <w:lang w:val="uk-UA"/>
        </w:rPr>
        <w:t xml:space="preserve"> з</w:t>
      </w:r>
      <w:r w:rsidR="00F000CA" w:rsidRPr="00F000CA">
        <w:rPr>
          <w:sz w:val="32"/>
          <w:lang w:val="uk-UA"/>
        </w:rPr>
        <w:t>дійснено реконструкцію повітряних ліній електромереж</w:t>
      </w:r>
      <w:r w:rsidR="00F000CA">
        <w:rPr>
          <w:sz w:val="32"/>
          <w:lang w:val="uk-UA"/>
        </w:rPr>
        <w:t xml:space="preserve"> </w:t>
      </w:r>
      <w:r w:rsidR="00F000CA" w:rsidRPr="00557F81">
        <w:rPr>
          <w:sz w:val="32"/>
          <w:lang w:val="uk-UA"/>
        </w:rPr>
        <w:t>які включають себе комплексне освітлення як вулиці, та</w:t>
      </w:r>
      <w:r w:rsidR="00F000CA">
        <w:rPr>
          <w:sz w:val="32"/>
          <w:lang w:val="uk-UA"/>
        </w:rPr>
        <w:t xml:space="preserve">к і частини прилеглих провулків </w:t>
      </w:r>
      <w:r w:rsidR="00F000CA" w:rsidRPr="00F000CA">
        <w:rPr>
          <w:sz w:val="32"/>
          <w:lang w:val="uk-UA"/>
        </w:rPr>
        <w:t>всього довжиною</w:t>
      </w:r>
      <w:r w:rsidR="00F000CA">
        <w:rPr>
          <w:sz w:val="32"/>
          <w:lang w:val="uk-UA"/>
        </w:rPr>
        <w:t xml:space="preserve"> 6</w:t>
      </w:r>
      <w:r w:rsidR="00F000CA">
        <w:rPr>
          <w:sz w:val="32"/>
        </w:rPr>
        <w:t>,</w:t>
      </w:r>
      <w:r w:rsidR="00F000CA">
        <w:rPr>
          <w:sz w:val="32"/>
          <w:lang w:val="uk-UA"/>
        </w:rPr>
        <w:t xml:space="preserve">845 </w:t>
      </w:r>
      <w:r w:rsidR="00F000CA">
        <w:rPr>
          <w:sz w:val="32"/>
        </w:rPr>
        <w:t>км.</w:t>
      </w:r>
      <w:r w:rsidR="00F000CA" w:rsidRPr="003D54D1">
        <w:rPr>
          <w:sz w:val="32"/>
        </w:rPr>
        <w:t xml:space="preserve"> </w:t>
      </w:r>
      <w:r w:rsidR="00F000CA">
        <w:rPr>
          <w:sz w:val="32"/>
        </w:rPr>
        <w:t>на суму 1,8</w:t>
      </w:r>
      <w:r w:rsidR="00F000CA">
        <w:rPr>
          <w:sz w:val="32"/>
          <w:lang w:val="uk-UA"/>
        </w:rPr>
        <w:t>4</w:t>
      </w:r>
      <w:r w:rsidR="00F000CA">
        <w:rPr>
          <w:sz w:val="32"/>
        </w:rPr>
        <w:t xml:space="preserve"> млн. грн.</w:t>
      </w:r>
      <w:r w:rsidR="00F000CA">
        <w:rPr>
          <w:sz w:val="32"/>
          <w:lang w:val="uk-UA"/>
        </w:rPr>
        <w:t>: по вул.</w:t>
      </w:r>
      <w:r w:rsidR="00F000CA" w:rsidRPr="00F000CA">
        <w:rPr>
          <w:sz w:val="32"/>
          <w:lang w:val="uk-UA"/>
        </w:rPr>
        <w:t xml:space="preserve"> Чарівній</w:t>
      </w:r>
      <w:r w:rsidR="00F000CA">
        <w:rPr>
          <w:sz w:val="32"/>
          <w:lang w:val="uk-UA"/>
        </w:rPr>
        <w:t xml:space="preserve">, </w:t>
      </w:r>
      <w:r w:rsidR="00F000CA" w:rsidRPr="00F000CA">
        <w:rPr>
          <w:sz w:val="32"/>
          <w:lang w:val="uk-UA"/>
        </w:rPr>
        <w:t>по вул. Сергія Морозова, пров. Механичному та пров. Михайла Коцюбинського</w:t>
      </w:r>
      <w:r w:rsidR="00F000CA">
        <w:rPr>
          <w:sz w:val="32"/>
          <w:lang w:val="uk-UA"/>
        </w:rPr>
        <w:t>, по вул. Довженка, вул. Лесі Українки, вул. В</w:t>
      </w:r>
      <w:r w:rsidR="00F75C5E">
        <w:rPr>
          <w:sz w:val="32"/>
          <w:lang w:val="uk-UA"/>
        </w:rPr>
        <w:t>и</w:t>
      </w:r>
      <w:r w:rsidR="00F000CA">
        <w:rPr>
          <w:sz w:val="32"/>
          <w:lang w:val="uk-UA"/>
        </w:rPr>
        <w:t>шневій і</w:t>
      </w:r>
      <w:r w:rsidR="00F75C5E">
        <w:rPr>
          <w:sz w:val="32"/>
          <w:lang w:val="uk-UA"/>
        </w:rPr>
        <w:t xml:space="preserve"> частини вул.</w:t>
      </w:r>
      <w:r w:rsidR="00F000CA">
        <w:rPr>
          <w:sz w:val="32"/>
          <w:lang w:val="uk-UA"/>
        </w:rPr>
        <w:t xml:space="preserve"> Горького.</w:t>
      </w:r>
    </w:p>
    <w:p w:rsidR="005F21BC" w:rsidRDefault="005F21BC" w:rsidP="00F000CA">
      <w:pPr>
        <w:pStyle w:val="22"/>
        <w:shd w:val="clear" w:color="auto" w:fill="auto"/>
        <w:spacing w:line="240" w:lineRule="auto"/>
        <w:ind w:left="40" w:right="-619" w:firstLine="668"/>
        <w:rPr>
          <w:sz w:val="32"/>
          <w:lang w:val="uk-UA"/>
        </w:rPr>
      </w:pPr>
    </w:p>
    <w:p w:rsidR="00F000CA" w:rsidRPr="00F000CA" w:rsidRDefault="005F21BC" w:rsidP="00F000CA">
      <w:pPr>
        <w:pStyle w:val="22"/>
        <w:shd w:val="clear" w:color="auto" w:fill="auto"/>
        <w:spacing w:line="240" w:lineRule="auto"/>
        <w:ind w:left="40" w:right="-619" w:firstLine="668"/>
        <w:jc w:val="center"/>
        <w:rPr>
          <w:sz w:val="32"/>
          <w:lang w:val="uk-UA"/>
        </w:rPr>
      </w:pPr>
      <w:r w:rsidRPr="00483F15">
        <w:rPr>
          <w:sz w:val="32"/>
          <w:lang w:val="uk-UA"/>
        </w:rPr>
        <w:pict>
          <v:shape id="_x0000_i1055" type="#_x0000_t75" style="width:224.75pt;height:125.85pt">
            <v:imagedata r:id="rId48" o:title="366756"/>
          </v:shape>
        </w:pict>
      </w:r>
      <w:r w:rsidRPr="00483F15">
        <w:rPr>
          <w:sz w:val="32"/>
          <w:lang w:val="uk-UA"/>
        </w:rPr>
        <w:pict>
          <v:shape id="_x0000_i1056" type="#_x0000_t75" style="width:167.15pt;height:125.2pt">
            <v:imagedata r:id="rId49" o:title="34567"/>
          </v:shape>
        </w:pict>
      </w:r>
    </w:p>
    <w:p w:rsidR="005F21BC" w:rsidRDefault="00215269" w:rsidP="00396EF5">
      <w:pPr>
        <w:pStyle w:val="22"/>
        <w:shd w:val="clear" w:color="auto" w:fill="auto"/>
        <w:spacing w:line="240" w:lineRule="auto"/>
        <w:ind w:left="40" w:right="-619"/>
        <w:rPr>
          <w:sz w:val="32"/>
          <w:szCs w:val="32"/>
          <w:lang w:val="uk-UA"/>
        </w:rPr>
      </w:pPr>
      <w:r>
        <w:rPr>
          <w:sz w:val="32"/>
          <w:szCs w:val="32"/>
          <w:lang w:val="uk-UA"/>
        </w:rPr>
        <w:tab/>
      </w:r>
    </w:p>
    <w:p w:rsidR="00150D4D" w:rsidRDefault="00D71FD3" w:rsidP="005F21BC">
      <w:pPr>
        <w:pStyle w:val="22"/>
        <w:shd w:val="clear" w:color="auto" w:fill="auto"/>
        <w:spacing w:line="240" w:lineRule="auto"/>
        <w:ind w:left="40" w:right="-619" w:firstLine="668"/>
        <w:rPr>
          <w:sz w:val="32"/>
          <w:szCs w:val="32"/>
          <w:lang w:val="uk-UA"/>
        </w:rPr>
      </w:pPr>
      <w:r>
        <w:rPr>
          <w:sz w:val="32"/>
          <w:szCs w:val="32"/>
          <w:lang w:val="uk-UA"/>
        </w:rPr>
        <w:t>Вже в березні 2018 року розпочнуться роботи ще по двох об’єктах:</w:t>
      </w:r>
      <w:r w:rsidR="00150D4D" w:rsidRPr="00150D4D">
        <w:rPr>
          <w:sz w:val="32"/>
          <w:szCs w:val="32"/>
          <w:lang w:val="uk-UA"/>
        </w:rPr>
        <w:t xml:space="preserve"> реконструкція повітряної лінії освітлення по  </w:t>
      </w:r>
      <w:r w:rsidR="00C24CF2">
        <w:rPr>
          <w:sz w:val="32"/>
          <w:szCs w:val="32"/>
          <w:lang w:val="uk-UA"/>
        </w:rPr>
        <w:t>вул.</w:t>
      </w:r>
      <w:r w:rsidR="00150D4D" w:rsidRPr="00150D4D">
        <w:rPr>
          <w:sz w:val="32"/>
          <w:szCs w:val="32"/>
          <w:lang w:val="uk-UA"/>
        </w:rPr>
        <w:t xml:space="preserve"> Невського, вул. </w:t>
      </w:r>
      <w:r w:rsidR="00150D4D" w:rsidRPr="00150D4D">
        <w:rPr>
          <w:sz w:val="32"/>
          <w:szCs w:val="32"/>
        </w:rPr>
        <w:t xml:space="preserve">Приморській, до якої </w:t>
      </w:r>
      <w:r w:rsidR="00150D4D" w:rsidRPr="00150D4D">
        <w:rPr>
          <w:sz w:val="32"/>
          <w:szCs w:val="32"/>
          <w:lang w:val="uk-UA"/>
        </w:rPr>
        <w:t>включено</w:t>
      </w:r>
      <w:r w:rsidR="00150D4D" w:rsidRPr="00150D4D">
        <w:rPr>
          <w:sz w:val="32"/>
          <w:szCs w:val="32"/>
        </w:rPr>
        <w:t xml:space="preserve"> частин</w:t>
      </w:r>
      <w:r w:rsidR="00150D4D" w:rsidRPr="00150D4D">
        <w:rPr>
          <w:sz w:val="32"/>
          <w:szCs w:val="32"/>
          <w:lang w:val="uk-UA"/>
        </w:rPr>
        <w:t>у</w:t>
      </w:r>
      <w:r w:rsidR="00150D4D" w:rsidRPr="00150D4D">
        <w:rPr>
          <w:sz w:val="32"/>
          <w:szCs w:val="32"/>
        </w:rPr>
        <w:t xml:space="preserve"> пров. Виконкомівського, вул</w:t>
      </w:r>
      <w:r w:rsidR="00C24CF2">
        <w:rPr>
          <w:sz w:val="32"/>
          <w:szCs w:val="32"/>
          <w:lang w:val="uk-UA"/>
        </w:rPr>
        <w:t>.</w:t>
      </w:r>
      <w:r w:rsidR="00150D4D" w:rsidRPr="00150D4D">
        <w:rPr>
          <w:sz w:val="32"/>
          <w:szCs w:val="32"/>
        </w:rPr>
        <w:t xml:space="preserve"> Державн</w:t>
      </w:r>
      <w:r w:rsidR="00F75C5E">
        <w:rPr>
          <w:sz w:val="32"/>
          <w:szCs w:val="32"/>
          <w:lang w:val="uk-UA"/>
        </w:rPr>
        <w:t>ої</w:t>
      </w:r>
      <w:r w:rsidR="00150D4D" w:rsidRPr="00150D4D">
        <w:rPr>
          <w:sz w:val="32"/>
          <w:szCs w:val="32"/>
        </w:rPr>
        <w:t xml:space="preserve"> з переходом на вул</w:t>
      </w:r>
      <w:r w:rsidR="00C24CF2">
        <w:rPr>
          <w:sz w:val="32"/>
          <w:szCs w:val="32"/>
          <w:lang w:val="uk-UA"/>
        </w:rPr>
        <w:t>.</w:t>
      </w:r>
      <w:r w:rsidR="00150D4D" w:rsidRPr="00150D4D">
        <w:rPr>
          <w:sz w:val="32"/>
          <w:szCs w:val="32"/>
        </w:rPr>
        <w:t xml:space="preserve"> Театральну </w:t>
      </w:r>
      <w:r w:rsidR="00C24CF2">
        <w:rPr>
          <w:sz w:val="32"/>
          <w:szCs w:val="32"/>
          <w:lang w:val="uk-UA"/>
        </w:rPr>
        <w:t>впродовж</w:t>
      </w:r>
      <w:r w:rsidR="00150D4D" w:rsidRPr="00150D4D">
        <w:rPr>
          <w:sz w:val="32"/>
          <w:szCs w:val="32"/>
        </w:rPr>
        <w:t xml:space="preserve"> </w:t>
      </w:r>
      <w:r w:rsidR="00150D4D" w:rsidRPr="00150D4D">
        <w:rPr>
          <w:sz w:val="32"/>
          <w:szCs w:val="32"/>
          <w:lang w:val="uk-UA"/>
        </w:rPr>
        <w:t xml:space="preserve">до </w:t>
      </w:r>
      <w:r w:rsidR="00150D4D" w:rsidRPr="00150D4D">
        <w:rPr>
          <w:sz w:val="32"/>
          <w:szCs w:val="32"/>
        </w:rPr>
        <w:t xml:space="preserve">виїзду на </w:t>
      </w:r>
      <w:r w:rsidR="00150D4D" w:rsidRPr="00150D4D">
        <w:rPr>
          <w:sz w:val="32"/>
          <w:szCs w:val="32"/>
          <w:lang w:val="uk-UA"/>
        </w:rPr>
        <w:t xml:space="preserve">автомобільну дорогу М-18 Харків-Сімферополь-Ялта. </w:t>
      </w:r>
    </w:p>
    <w:p w:rsidR="00150D4D" w:rsidRPr="00F75C5E" w:rsidRDefault="00F75C5E" w:rsidP="00F75C5E">
      <w:pPr>
        <w:ind w:right="-619" w:firstLine="708"/>
        <w:jc w:val="both"/>
        <w:rPr>
          <w:sz w:val="32"/>
          <w:szCs w:val="32"/>
          <w:lang w:val="uk-UA"/>
        </w:rPr>
      </w:pPr>
      <w:r>
        <w:rPr>
          <w:rFonts w:ascii="Times New Roman" w:hAnsi="Times New Roman" w:cs="Times New Roman"/>
          <w:sz w:val="32"/>
          <w:szCs w:val="32"/>
          <w:lang w:val="uk-UA"/>
        </w:rPr>
        <w:t>Враховуючі неодноразові звернення депутатів і мешканців міста з даних питань</w:t>
      </w:r>
      <w:r w:rsidRPr="00150D4D">
        <w:rPr>
          <w:rFonts w:ascii="Times New Roman" w:hAnsi="Times New Roman" w:cs="Times New Roman"/>
          <w:sz w:val="32"/>
          <w:szCs w:val="32"/>
          <w:lang w:val="uk-UA"/>
        </w:rPr>
        <w:t xml:space="preserve"> </w:t>
      </w:r>
      <w:r>
        <w:rPr>
          <w:rFonts w:ascii="Times New Roman" w:hAnsi="Times New Roman" w:cs="Times New Roman"/>
          <w:sz w:val="32"/>
          <w:szCs w:val="32"/>
          <w:lang w:val="uk-UA"/>
        </w:rPr>
        <w:t>прийнята</w:t>
      </w:r>
      <w:r w:rsidRPr="00150D4D">
        <w:rPr>
          <w:rFonts w:ascii="Times New Roman" w:hAnsi="Times New Roman" w:cs="Times New Roman"/>
          <w:sz w:val="32"/>
          <w:szCs w:val="32"/>
          <w:lang w:val="uk-UA"/>
        </w:rPr>
        <w:t xml:space="preserve"> перспективн</w:t>
      </w:r>
      <w:r>
        <w:rPr>
          <w:rFonts w:ascii="Times New Roman" w:hAnsi="Times New Roman" w:cs="Times New Roman"/>
          <w:sz w:val="32"/>
          <w:szCs w:val="32"/>
          <w:lang w:val="uk-UA"/>
        </w:rPr>
        <w:t>а</w:t>
      </w:r>
      <w:r w:rsidRPr="00150D4D">
        <w:rPr>
          <w:rFonts w:ascii="Times New Roman" w:hAnsi="Times New Roman" w:cs="Times New Roman"/>
          <w:sz w:val="32"/>
          <w:szCs w:val="32"/>
          <w:lang w:val="uk-UA"/>
        </w:rPr>
        <w:t xml:space="preserve"> </w:t>
      </w:r>
      <w:r>
        <w:rPr>
          <w:rFonts w:ascii="Times New Roman" w:hAnsi="Times New Roman" w:cs="Times New Roman"/>
          <w:sz w:val="32"/>
          <w:szCs w:val="32"/>
          <w:lang w:val="uk-UA"/>
        </w:rPr>
        <w:t>«П</w:t>
      </w:r>
      <w:r w:rsidRPr="00150D4D">
        <w:rPr>
          <w:rFonts w:ascii="Times New Roman" w:hAnsi="Times New Roman" w:cs="Times New Roman"/>
          <w:sz w:val="32"/>
          <w:szCs w:val="32"/>
          <w:lang w:val="uk-UA"/>
        </w:rPr>
        <w:t>рограм</w:t>
      </w:r>
      <w:r>
        <w:rPr>
          <w:rFonts w:ascii="Times New Roman" w:hAnsi="Times New Roman" w:cs="Times New Roman"/>
          <w:sz w:val="32"/>
          <w:szCs w:val="32"/>
          <w:lang w:val="uk-UA"/>
        </w:rPr>
        <w:t>а</w:t>
      </w:r>
      <w:r w:rsidRPr="00150D4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реконструкції мереж </w:t>
      </w:r>
      <w:r w:rsidRPr="00F75C5E">
        <w:rPr>
          <w:rFonts w:ascii="Times New Roman" w:hAnsi="Times New Roman" w:cs="Times New Roman"/>
          <w:sz w:val="32"/>
          <w:szCs w:val="32"/>
          <w:lang w:val="uk-UA"/>
        </w:rPr>
        <w:t>вуличного освітлення на 2018 - 2020 роки.». Згідно якої планується</w:t>
      </w:r>
      <w:r w:rsidR="00150D4D" w:rsidRPr="00F75C5E">
        <w:rPr>
          <w:rFonts w:ascii="Times New Roman" w:hAnsi="Times New Roman" w:cs="Times New Roman"/>
          <w:sz w:val="32"/>
          <w:szCs w:val="32"/>
          <w:lang w:val="uk-UA"/>
        </w:rPr>
        <w:t xml:space="preserve"> </w:t>
      </w:r>
      <w:r w:rsidR="00150D4D" w:rsidRPr="00F75C5E">
        <w:rPr>
          <w:rFonts w:ascii="Times New Roman" w:hAnsi="Times New Roman" w:cs="Times New Roman"/>
          <w:sz w:val="32"/>
          <w:szCs w:val="32"/>
        </w:rPr>
        <w:t xml:space="preserve"> розробка проектів по вул</w:t>
      </w:r>
      <w:r w:rsidR="00C24CF2" w:rsidRPr="00F75C5E">
        <w:rPr>
          <w:rFonts w:ascii="Times New Roman" w:hAnsi="Times New Roman" w:cs="Times New Roman"/>
          <w:sz w:val="32"/>
          <w:szCs w:val="32"/>
          <w:lang w:val="uk-UA"/>
        </w:rPr>
        <w:t>.</w:t>
      </w:r>
      <w:r w:rsidR="00150D4D" w:rsidRPr="00F75C5E">
        <w:rPr>
          <w:rFonts w:ascii="Times New Roman" w:hAnsi="Times New Roman" w:cs="Times New Roman"/>
          <w:sz w:val="32"/>
          <w:szCs w:val="32"/>
        </w:rPr>
        <w:t xml:space="preserve"> Ватутіна, частково по Софіївській</w:t>
      </w:r>
      <w:r>
        <w:rPr>
          <w:rFonts w:ascii="Times New Roman" w:hAnsi="Times New Roman" w:cs="Times New Roman"/>
          <w:sz w:val="32"/>
          <w:szCs w:val="32"/>
        </w:rPr>
        <w:t>, Горького, Сімферопольській</w:t>
      </w:r>
      <w:r>
        <w:rPr>
          <w:rFonts w:ascii="Times New Roman" w:hAnsi="Times New Roman" w:cs="Times New Roman"/>
          <w:sz w:val="32"/>
          <w:szCs w:val="32"/>
          <w:lang w:val="uk-UA"/>
        </w:rPr>
        <w:t xml:space="preserve">, </w:t>
      </w:r>
      <w:r w:rsidR="00150D4D" w:rsidRPr="00F75C5E">
        <w:rPr>
          <w:rFonts w:ascii="Times New Roman" w:hAnsi="Times New Roman" w:cs="Times New Roman"/>
          <w:sz w:val="32"/>
          <w:szCs w:val="32"/>
        </w:rPr>
        <w:t>Васильковій</w:t>
      </w:r>
      <w:r>
        <w:rPr>
          <w:rFonts w:ascii="Times New Roman" w:hAnsi="Times New Roman" w:cs="Times New Roman"/>
          <w:sz w:val="32"/>
          <w:szCs w:val="32"/>
          <w:lang w:val="uk-UA"/>
        </w:rPr>
        <w:t xml:space="preserve"> та інших.</w:t>
      </w:r>
    </w:p>
    <w:p w:rsidR="00150D4D" w:rsidRDefault="00215269" w:rsidP="00F000CA">
      <w:pPr>
        <w:ind w:right="-619"/>
        <w:jc w:val="both"/>
        <w:rPr>
          <w:rFonts w:ascii="Times New Roman" w:eastAsia="Times New Roman" w:hAnsi="Times New Roman"/>
          <w:sz w:val="28"/>
          <w:szCs w:val="28"/>
          <w:lang w:val="uk-UA"/>
        </w:rPr>
      </w:pPr>
      <w:r>
        <w:rPr>
          <w:rFonts w:ascii="Times New Roman" w:hAnsi="Times New Roman" w:cs="Times New Roman"/>
          <w:sz w:val="32"/>
          <w:szCs w:val="32"/>
          <w:lang w:val="uk-UA"/>
        </w:rPr>
        <w:lastRenderedPageBreak/>
        <w:tab/>
      </w:r>
      <w:r w:rsidR="00F87805">
        <w:rPr>
          <w:rFonts w:ascii="Times New Roman" w:hAnsi="Times New Roman" w:cs="Times New Roman"/>
          <w:sz w:val="32"/>
          <w:szCs w:val="32"/>
          <w:lang w:val="uk-UA"/>
        </w:rPr>
        <w:t>М</w:t>
      </w:r>
      <w:r w:rsidR="00150D4D" w:rsidRPr="00150D4D">
        <w:rPr>
          <w:rFonts w:ascii="Times New Roman" w:hAnsi="Times New Roman" w:cs="Times New Roman"/>
          <w:sz w:val="32"/>
          <w:szCs w:val="32"/>
          <w:lang w:val="uk-UA"/>
        </w:rPr>
        <w:t>іська рад</w:t>
      </w:r>
      <w:r w:rsidR="00C24CF2">
        <w:rPr>
          <w:rFonts w:ascii="Times New Roman" w:hAnsi="Times New Roman" w:cs="Times New Roman"/>
          <w:sz w:val="32"/>
          <w:szCs w:val="32"/>
          <w:lang w:val="uk-UA"/>
        </w:rPr>
        <w:t>а</w:t>
      </w:r>
      <w:r w:rsidR="00150D4D" w:rsidRPr="00150D4D">
        <w:rPr>
          <w:rFonts w:ascii="Times New Roman" w:hAnsi="Times New Roman" w:cs="Times New Roman"/>
          <w:sz w:val="32"/>
          <w:szCs w:val="32"/>
          <w:lang w:val="uk-UA"/>
        </w:rPr>
        <w:t xml:space="preserve"> приділяє значну увагу також і виконанню заходів  енергозбереження.  КП «Благоустрій-Василівка» Василівської міської ради, проводить роботи по технічному обслуговуванню щитків обліку світильників, заміні та налагодженню автоматики та з забезпечення їх електробезпеки, як того вимагають законодавчо</w:t>
      </w:r>
      <w:r w:rsidR="00C24CF2">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lang w:val="uk-UA"/>
        </w:rPr>
        <w:t xml:space="preserve">встановлені норми та правила. Протягом року ними проведено заміну 20 ламп на енергозберігаючі, 130 ламп </w:t>
      </w:r>
      <w:r w:rsidR="00C24CF2">
        <w:rPr>
          <w:rFonts w:ascii="Times New Roman" w:hAnsi="Times New Roman" w:cs="Times New Roman"/>
          <w:sz w:val="32"/>
          <w:szCs w:val="32"/>
          <w:lang w:val="uk-UA"/>
        </w:rPr>
        <w:t>-</w:t>
      </w:r>
      <w:r w:rsidR="00150D4D" w:rsidRPr="00150D4D">
        <w:rPr>
          <w:rFonts w:ascii="Times New Roman" w:hAnsi="Times New Roman" w:cs="Times New Roman"/>
          <w:sz w:val="32"/>
          <w:szCs w:val="32"/>
          <w:lang w:val="uk-UA"/>
        </w:rPr>
        <w:t xml:space="preserve"> на світлодіодні, встановлено 28 одиниць реле часу для регулювання економічного використання електричної енергії на суму 77,3 тис. грн.  Все це сприяє економії електроенергії до 7 тис. грн. на місяць. Також на </w:t>
      </w:r>
      <w:r w:rsidR="00150D4D" w:rsidRPr="00150D4D">
        <w:rPr>
          <w:rFonts w:ascii="Times New Roman" w:hAnsi="Times New Roman" w:cs="Times New Roman"/>
          <w:sz w:val="32"/>
          <w:szCs w:val="32"/>
        </w:rPr>
        <w:t>вимог</w:t>
      </w:r>
      <w:r w:rsidR="00150D4D" w:rsidRPr="00150D4D">
        <w:rPr>
          <w:rFonts w:ascii="Times New Roman" w:hAnsi="Times New Roman" w:cs="Times New Roman"/>
          <w:sz w:val="32"/>
          <w:szCs w:val="32"/>
          <w:lang w:val="uk-UA"/>
        </w:rPr>
        <w:t>у</w:t>
      </w:r>
      <w:r w:rsidR="00150D4D" w:rsidRPr="00150D4D">
        <w:rPr>
          <w:rFonts w:ascii="Times New Roman" w:hAnsi="Times New Roman" w:cs="Times New Roman"/>
          <w:sz w:val="32"/>
          <w:szCs w:val="32"/>
        </w:rPr>
        <w:t xml:space="preserve"> ПАТ «Запоріж</w:t>
      </w:r>
      <w:r w:rsidR="00216F0D">
        <w:rPr>
          <w:rFonts w:ascii="Times New Roman" w:hAnsi="Times New Roman" w:cs="Times New Roman"/>
          <w:sz w:val="32"/>
          <w:szCs w:val="32"/>
          <w:lang w:val="uk-UA"/>
        </w:rPr>
        <w:t>ж</w:t>
      </w:r>
      <w:r w:rsidR="00150D4D" w:rsidRPr="00150D4D">
        <w:rPr>
          <w:rFonts w:ascii="Times New Roman" w:hAnsi="Times New Roman" w:cs="Times New Roman"/>
          <w:sz w:val="32"/>
          <w:szCs w:val="32"/>
        </w:rPr>
        <w:t xml:space="preserve">яобленерго» </w:t>
      </w:r>
      <w:r w:rsidR="00150D4D" w:rsidRPr="00150D4D">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встановл</w:t>
      </w:r>
      <w:r w:rsidR="00150D4D" w:rsidRPr="00150D4D">
        <w:rPr>
          <w:rFonts w:ascii="Times New Roman" w:hAnsi="Times New Roman" w:cs="Times New Roman"/>
          <w:sz w:val="32"/>
          <w:szCs w:val="32"/>
          <w:lang w:val="uk-UA"/>
        </w:rPr>
        <w:t>ено</w:t>
      </w:r>
      <w:r w:rsidR="00150D4D" w:rsidRPr="00150D4D">
        <w:rPr>
          <w:rFonts w:ascii="Times New Roman" w:hAnsi="Times New Roman" w:cs="Times New Roman"/>
          <w:sz w:val="32"/>
          <w:szCs w:val="32"/>
        </w:rPr>
        <w:t xml:space="preserve"> 6 </w:t>
      </w:r>
      <w:r w:rsidR="00150D4D" w:rsidRPr="00150D4D">
        <w:rPr>
          <w:rFonts w:ascii="Times New Roman" w:hAnsi="Times New Roman" w:cs="Times New Roman"/>
          <w:sz w:val="32"/>
          <w:szCs w:val="32"/>
          <w:lang w:val="uk-UA"/>
        </w:rPr>
        <w:t xml:space="preserve">засобів обліку електроенергії </w:t>
      </w:r>
      <w:r w:rsidR="00150D4D" w:rsidRPr="00150D4D">
        <w:rPr>
          <w:rFonts w:ascii="Times New Roman" w:hAnsi="Times New Roman" w:cs="Times New Roman"/>
          <w:sz w:val="32"/>
          <w:szCs w:val="32"/>
        </w:rPr>
        <w:t xml:space="preserve">нового типу, 30 </w:t>
      </w:r>
      <w:r w:rsidR="00150D4D" w:rsidRPr="00150D4D">
        <w:rPr>
          <w:rFonts w:ascii="Times New Roman" w:hAnsi="Times New Roman" w:cs="Times New Roman"/>
          <w:sz w:val="32"/>
          <w:szCs w:val="32"/>
          <w:lang w:val="uk-UA"/>
        </w:rPr>
        <w:t xml:space="preserve">одиниць </w:t>
      </w:r>
      <w:r w:rsidR="00150D4D" w:rsidRPr="00150D4D">
        <w:rPr>
          <w:rFonts w:ascii="Times New Roman" w:hAnsi="Times New Roman" w:cs="Times New Roman"/>
          <w:sz w:val="32"/>
          <w:szCs w:val="32"/>
        </w:rPr>
        <w:t xml:space="preserve"> автоматичних вимикачів з вхідним контролем та 30</w:t>
      </w:r>
      <w:r w:rsidR="00150D4D" w:rsidRPr="00150D4D">
        <w:rPr>
          <w:rFonts w:ascii="Times New Roman" w:hAnsi="Times New Roman" w:cs="Times New Roman"/>
          <w:sz w:val="32"/>
          <w:szCs w:val="32"/>
          <w:lang w:val="uk-UA"/>
        </w:rPr>
        <w:t xml:space="preserve"> </w:t>
      </w:r>
      <w:r w:rsidR="00150D4D" w:rsidRPr="00150D4D">
        <w:rPr>
          <w:rFonts w:ascii="Times New Roman" w:hAnsi="Times New Roman" w:cs="Times New Roman"/>
          <w:sz w:val="32"/>
          <w:szCs w:val="32"/>
        </w:rPr>
        <w:t xml:space="preserve">пластикових ящиків на суму 13,2 тис. грн. </w:t>
      </w:r>
      <w:r w:rsidR="00150D4D" w:rsidRPr="00AB4D04">
        <w:rPr>
          <w:rFonts w:ascii="Times New Roman" w:eastAsia="Times New Roman" w:hAnsi="Times New Roman"/>
          <w:sz w:val="28"/>
          <w:szCs w:val="28"/>
          <w:lang w:val="uk-UA"/>
        </w:rPr>
        <w:tab/>
      </w:r>
    </w:p>
    <w:p w:rsidR="005F21BC" w:rsidRDefault="005F21BC" w:rsidP="00F000CA">
      <w:pPr>
        <w:ind w:right="-619"/>
        <w:jc w:val="both"/>
        <w:rPr>
          <w:rFonts w:ascii="Times New Roman" w:eastAsia="Times New Roman" w:hAnsi="Times New Roman"/>
          <w:sz w:val="28"/>
          <w:szCs w:val="28"/>
          <w:lang w:val="uk-UA"/>
        </w:rPr>
      </w:pPr>
    </w:p>
    <w:p w:rsidR="00F87805" w:rsidRPr="00AB4D04" w:rsidRDefault="005F21BC" w:rsidP="00F87805">
      <w:pPr>
        <w:ind w:right="-619"/>
        <w:jc w:val="center"/>
        <w:rPr>
          <w:rFonts w:ascii="Times New Roman" w:eastAsia="Times New Roman" w:hAnsi="Times New Roman"/>
          <w:b/>
          <w:i/>
          <w:sz w:val="28"/>
          <w:szCs w:val="28"/>
        </w:rPr>
      </w:pPr>
      <w:r w:rsidRPr="00483F15">
        <w:rPr>
          <w:rFonts w:ascii="Times New Roman" w:eastAsia="Times New Roman" w:hAnsi="Times New Roman"/>
          <w:sz w:val="28"/>
          <w:szCs w:val="28"/>
          <w:lang w:val="uk-UA"/>
        </w:rPr>
        <w:pict>
          <v:shape id="_x0000_i1057" type="#_x0000_t75" style="width:222.25pt;height:164.65pt">
            <v:imagedata r:id="rId50" o:title="P71027-190819"/>
          </v:shape>
        </w:pict>
      </w:r>
    </w:p>
    <w:p w:rsidR="00150D4D" w:rsidRPr="00AB4D04" w:rsidRDefault="00150D4D" w:rsidP="00396EF5">
      <w:pPr>
        <w:ind w:right="-619"/>
        <w:jc w:val="both"/>
        <w:rPr>
          <w:rFonts w:ascii="Times New Roman" w:hAnsi="Times New Roman" w:cs="Times New Roman"/>
          <w:sz w:val="28"/>
          <w:szCs w:val="28"/>
        </w:rPr>
      </w:pPr>
    </w:p>
    <w:p w:rsidR="006406EC" w:rsidRPr="009D42C9" w:rsidRDefault="006406EC" w:rsidP="00396EF5">
      <w:pPr>
        <w:ind w:right="-619"/>
        <w:jc w:val="center"/>
        <w:rPr>
          <w:rFonts w:ascii="Times New Roman" w:eastAsia="Times New Roman" w:hAnsi="Times New Roman"/>
          <w:b/>
          <w:i/>
          <w:sz w:val="32"/>
          <w:u w:val="single"/>
          <w:lang w:val="uk-UA"/>
        </w:rPr>
      </w:pPr>
      <w:bookmarkStart w:id="2" w:name="page10"/>
      <w:bookmarkEnd w:id="2"/>
      <w:r>
        <w:rPr>
          <w:rFonts w:ascii="Times New Roman" w:eastAsia="Times New Roman" w:hAnsi="Times New Roman"/>
          <w:b/>
          <w:i/>
          <w:sz w:val="32"/>
          <w:u w:val="single"/>
        </w:rPr>
        <w:t>Використання земельних ресурсів</w:t>
      </w:r>
    </w:p>
    <w:p w:rsidR="006406EC" w:rsidRDefault="006406EC" w:rsidP="00396EF5">
      <w:pPr>
        <w:spacing w:line="290" w:lineRule="exact"/>
        <w:ind w:right="-619"/>
        <w:jc w:val="both"/>
        <w:rPr>
          <w:rFonts w:ascii="Times New Roman" w:eastAsia="Times New Roman" w:hAnsi="Times New Roman"/>
        </w:rPr>
      </w:pPr>
    </w:p>
    <w:p w:rsidR="006406EC" w:rsidRDefault="006406EC" w:rsidP="00396EF5">
      <w:pPr>
        <w:spacing w:line="237" w:lineRule="auto"/>
        <w:ind w:right="-619"/>
        <w:jc w:val="both"/>
        <w:rPr>
          <w:rFonts w:ascii="Times New Roman" w:eastAsia="Times New Roman" w:hAnsi="Times New Roman"/>
        </w:rPr>
      </w:pPr>
      <w:r>
        <w:rPr>
          <w:rFonts w:ascii="Times New Roman" w:eastAsia="Times New Roman" w:hAnsi="Times New Roman"/>
          <w:sz w:val="32"/>
          <w:lang w:val="uk-UA"/>
        </w:rPr>
        <w:tab/>
      </w:r>
      <w:r w:rsidR="00B01B5C">
        <w:rPr>
          <w:rFonts w:ascii="Times New Roman" w:eastAsia="Times New Roman" w:hAnsi="Times New Roman"/>
          <w:sz w:val="32"/>
          <w:lang w:val="uk-UA"/>
        </w:rPr>
        <w:t>М</w:t>
      </w:r>
      <w:r>
        <w:rPr>
          <w:rFonts w:ascii="Times New Roman" w:eastAsia="Times New Roman" w:hAnsi="Times New Roman"/>
          <w:sz w:val="32"/>
        </w:rPr>
        <w:t>іська влада</w:t>
      </w:r>
      <w:r w:rsidR="00F87805">
        <w:rPr>
          <w:rFonts w:ascii="Times New Roman" w:eastAsia="Times New Roman" w:hAnsi="Times New Roman"/>
          <w:sz w:val="32"/>
          <w:lang w:val="uk-UA"/>
        </w:rPr>
        <w:t xml:space="preserve"> продовжує приділяти </w:t>
      </w:r>
      <w:r w:rsidR="002C4FB3">
        <w:rPr>
          <w:rFonts w:ascii="Times New Roman" w:eastAsia="Times New Roman" w:hAnsi="Times New Roman"/>
          <w:sz w:val="32"/>
          <w:lang w:val="uk-UA"/>
        </w:rPr>
        <w:t xml:space="preserve">увагу </w:t>
      </w:r>
      <w:r>
        <w:rPr>
          <w:rFonts w:ascii="Times New Roman" w:eastAsia="Times New Roman" w:hAnsi="Times New Roman"/>
          <w:sz w:val="32"/>
        </w:rPr>
        <w:t>питанню ефективного використання земель міста. На пленарних засіданням міської ради у 201</w:t>
      </w:r>
      <w:r w:rsidR="004D2733">
        <w:rPr>
          <w:rFonts w:ascii="Times New Roman" w:eastAsia="Times New Roman" w:hAnsi="Times New Roman"/>
          <w:sz w:val="32"/>
        </w:rPr>
        <w:t>7</w:t>
      </w:r>
      <w:r>
        <w:rPr>
          <w:rFonts w:ascii="Times New Roman" w:eastAsia="Times New Roman" w:hAnsi="Times New Roman"/>
          <w:sz w:val="32"/>
        </w:rPr>
        <w:t xml:space="preserve"> році було розглянуто 1</w:t>
      </w:r>
      <w:r w:rsidR="004D2733">
        <w:rPr>
          <w:rFonts w:ascii="Times New Roman" w:eastAsia="Times New Roman" w:hAnsi="Times New Roman"/>
          <w:sz w:val="32"/>
        </w:rPr>
        <w:t>68</w:t>
      </w:r>
      <w:r>
        <w:rPr>
          <w:rFonts w:ascii="Times New Roman" w:eastAsia="Times New Roman" w:hAnsi="Times New Roman"/>
          <w:sz w:val="32"/>
        </w:rPr>
        <w:t xml:space="preserve"> питан</w:t>
      </w:r>
      <w:r w:rsidR="004D2733">
        <w:rPr>
          <w:rFonts w:ascii="Times New Roman" w:eastAsia="Times New Roman" w:hAnsi="Times New Roman"/>
          <w:sz w:val="32"/>
        </w:rPr>
        <w:t>ь</w:t>
      </w:r>
      <w:r>
        <w:rPr>
          <w:rFonts w:ascii="Times New Roman" w:eastAsia="Times New Roman" w:hAnsi="Times New Roman"/>
          <w:sz w:val="32"/>
        </w:rPr>
        <w:t xml:space="preserve"> у сфері регулювання земельних відносин та прийняті відповідні рішення.</w:t>
      </w:r>
    </w:p>
    <w:p w:rsidR="006406EC" w:rsidRDefault="006406EC"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Pr="009D42C9">
        <w:rPr>
          <w:rFonts w:ascii="Times New Roman" w:eastAsia="Times New Roman" w:hAnsi="Times New Roman"/>
          <w:sz w:val="32"/>
          <w:lang w:val="uk-UA"/>
        </w:rPr>
        <w:t>За звітний період проінвентаризовано за зареєстровано 1</w:t>
      </w:r>
      <w:r w:rsidR="004D2733">
        <w:rPr>
          <w:rFonts w:ascii="Times New Roman" w:eastAsia="Times New Roman" w:hAnsi="Times New Roman"/>
          <w:sz w:val="32"/>
          <w:lang w:val="uk-UA"/>
        </w:rPr>
        <w:t>5</w:t>
      </w:r>
      <w:r w:rsidRPr="009D42C9">
        <w:rPr>
          <w:rFonts w:ascii="Times New Roman" w:eastAsia="Times New Roman" w:hAnsi="Times New Roman"/>
          <w:sz w:val="32"/>
          <w:lang w:val="uk-UA"/>
        </w:rPr>
        <w:t xml:space="preserve"> </w:t>
      </w:r>
      <w:r w:rsidRPr="009A3713">
        <w:rPr>
          <w:rFonts w:ascii="Times New Roman" w:eastAsia="Times New Roman" w:hAnsi="Times New Roman"/>
          <w:sz w:val="32"/>
          <w:lang w:val="uk-UA"/>
        </w:rPr>
        <w:t>земельних ділянок під об’єктами комунальної власності територіальної громади та на 6 земельних ділян</w:t>
      </w:r>
      <w:r w:rsidR="00F87805">
        <w:rPr>
          <w:rFonts w:ascii="Times New Roman" w:eastAsia="Times New Roman" w:hAnsi="Times New Roman"/>
          <w:sz w:val="32"/>
          <w:lang w:val="uk-UA"/>
        </w:rPr>
        <w:t>ок</w:t>
      </w:r>
      <w:r w:rsidRPr="009A3713">
        <w:rPr>
          <w:rFonts w:ascii="Times New Roman" w:eastAsia="Times New Roman" w:hAnsi="Times New Roman"/>
          <w:sz w:val="32"/>
          <w:lang w:val="uk-UA"/>
        </w:rPr>
        <w:t xml:space="preserve"> розробляється технічна документація із землеустрою. </w:t>
      </w:r>
      <w:r>
        <w:rPr>
          <w:rFonts w:ascii="Times New Roman" w:eastAsia="Times New Roman" w:hAnsi="Times New Roman"/>
          <w:sz w:val="32"/>
        </w:rPr>
        <w:t xml:space="preserve">Укладено </w:t>
      </w:r>
      <w:r w:rsidR="004D2733">
        <w:rPr>
          <w:rFonts w:ascii="Times New Roman" w:eastAsia="Times New Roman" w:hAnsi="Times New Roman"/>
          <w:sz w:val="32"/>
        </w:rPr>
        <w:t>4</w:t>
      </w:r>
      <w:r w:rsidR="00F87805">
        <w:rPr>
          <w:rFonts w:ascii="Times New Roman" w:eastAsia="Times New Roman" w:hAnsi="Times New Roman"/>
          <w:sz w:val="32"/>
        </w:rPr>
        <w:t xml:space="preserve"> нових договор</w:t>
      </w:r>
      <w:r w:rsidR="00F87805">
        <w:rPr>
          <w:rFonts w:ascii="Times New Roman" w:eastAsia="Times New Roman" w:hAnsi="Times New Roman"/>
          <w:sz w:val="32"/>
          <w:lang w:val="uk-UA"/>
        </w:rPr>
        <w:t xml:space="preserve">и </w:t>
      </w:r>
      <w:r>
        <w:rPr>
          <w:rFonts w:ascii="Times New Roman" w:eastAsia="Times New Roman" w:hAnsi="Times New Roman"/>
          <w:sz w:val="32"/>
        </w:rPr>
        <w:t>оренди землі та поновлено 1</w:t>
      </w:r>
      <w:r w:rsidR="004D2733">
        <w:rPr>
          <w:rFonts w:ascii="Times New Roman" w:eastAsia="Times New Roman" w:hAnsi="Times New Roman"/>
          <w:sz w:val="32"/>
        </w:rPr>
        <w:t>6</w:t>
      </w:r>
      <w:r>
        <w:rPr>
          <w:rFonts w:ascii="Times New Roman" w:eastAsia="Times New Roman" w:hAnsi="Times New Roman"/>
          <w:sz w:val="32"/>
        </w:rPr>
        <w:t xml:space="preserve"> вже діючих договорів.</w:t>
      </w:r>
    </w:p>
    <w:p w:rsidR="006406EC" w:rsidRDefault="006406EC" w:rsidP="00396EF5">
      <w:pPr>
        <w:spacing w:line="0" w:lineRule="atLeast"/>
        <w:ind w:right="-619"/>
        <w:jc w:val="both"/>
        <w:rPr>
          <w:rFonts w:ascii="Times New Roman" w:eastAsia="Times New Roman" w:hAnsi="Times New Roman"/>
        </w:rPr>
      </w:pPr>
      <w:r>
        <w:rPr>
          <w:rFonts w:ascii="Times New Roman" w:eastAsia="Times New Roman" w:hAnsi="Times New Roman"/>
          <w:sz w:val="32"/>
          <w:lang w:val="uk-UA"/>
        </w:rPr>
        <w:tab/>
      </w:r>
      <w:r w:rsidR="00A136A4">
        <w:rPr>
          <w:rFonts w:ascii="Times New Roman" w:eastAsia="Times New Roman" w:hAnsi="Times New Roman"/>
          <w:sz w:val="32"/>
          <w:lang w:val="uk-UA"/>
        </w:rPr>
        <w:t>За 2017 рік</w:t>
      </w:r>
      <w:r>
        <w:rPr>
          <w:rFonts w:ascii="Times New Roman" w:eastAsia="Times New Roman" w:hAnsi="Times New Roman"/>
          <w:sz w:val="32"/>
        </w:rPr>
        <w:t xml:space="preserve"> до міського бюджету надійшло:</w:t>
      </w:r>
    </w:p>
    <w:p w:rsidR="006406EC" w:rsidRPr="00BE147A" w:rsidRDefault="006406EC" w:rsidP="00396EF5">
      <w:pPr>
        <w:numPr>
          <w:ilvl w:val="0"/>
          <w:numId w:val="13"/>
        </w:numPr>
        <w:tabs>
          <w:tab w:val="left" w:pos="0"/>
        </w:tabs>
        <w:spacing w:line="234" w:lineRule="auto"/>
        <w:ind w:left="0" w:right="-619" w:firstLine="0"/>
        <w:jc w:val="both"/>
        <w:rPr>
          <w:rFonts w:ascii="Symbol" w:eastAsia="Symbol" w:hAnsi="Symbol"/>
        </w:rPr>
      </w:pPr>
      <w:r w:rsidRPr="00BE147A">
        <w:rPr>
          <w:rFonts w:ascii="Times New Roman" w:eastAsia="Times New Roman" w:hAnsi="Times New Roman"/>
          <w:sz w:val="32"/>
        </w:rPr>
        <w:t>орендної плати з фізичних осіб 1</w:t>
      </w:r>
      <w:r w:rsidR="00966A51" w:rsidRPr="00BE147A">
        <w:rPr>
          <w:rFonts w:ascii="Times New Roman" w:eastAsia="Times New Roman" w:hAnsi="Times New Roman"/>
          <w:sz w:val="32"/>
          <w:lang w:val="uk-UA"/>
        </w:rPr>
        <w:t>02</w:t>
      </w:r>
      <w:r w:rsidR="00A136A4" w:rsidRPr="00BE147A">
        <w:rPr>
          <w:rFonts w:ascii="Times New Roman" w:eastAsia="Times New Roman" w:hAnsi="Times New Roman"/>
          <w:sz w:val="32"/>
          <w:lang w:val="uk-UA"/>
        </w:rPr>
        <w:t>9</w:t>
      </w:r>
      <w:r w:rsidR="00966A51" w:rsidRPr="00BE147A">
        <w:rPr>
          <w:rFonts w:ascii="Times New Roman" w:eastAsia="Times New Roman" w:hAnsi="Times New Roman"/>
          <w:sz w:val="32"/>
          <w:lang w:val="uk-UA"/>
        </w:rPr>
        <w:t xml:space="preserve"> тис. </w:t>
      </w:r>
      <w:r w:rsidRPr="00BE147A">
        <w:rPr>
          <w:rFonts w:ascii="Times New Roman" w:eastAsia="Times New Roman" w:hAnsi="Times New Roman"/>
          <w:sz w:val="32"/>
        </w:rPr>
        <w:t>грн.,</w:t>
      </w:r>
      <w:r w:rsidRPr="00BE147A">
        <w:rPr>
          <w:rFonts w:ascii="Times New Roman" w:eastAsia="Times New Roman" w:hAnsi="Times New Roman"/>
          <w:sz w:val="32"/>
          <w:lang w:val="uk-UA"/>
        </w:rPr>
        <w:t xml:space="preserve"> </w:t>
      </w:r>
      <w:r w:rsidRPr="00BE147A">
        <w:rPr>
          <w:rFonts w:ascii="Times New Roman" w:eastAsia="Times New Roman" w:hAnsi="Times New Roman"/>
          <w:sz w:val="32"/>
        </w:rPr>
        <w:t>що</w:t>
      </w:r>
      <w:r w:rsidRPr="00BE147A">
        <w:rPr>
          <w:rFonts w:ascii="Times New Roman" w:eastAsia="Times New Roman" w:hAnsi="Times New Roman"/>
          <w:sz w:val="32"/>
          <w:lang w:val="uk-UA"/>
        </w:rPr>
        <w:t xml:space="preserve"> </w:t>
      </w:r>
      <w:r w:rsidRPr="00BE147A">
        <w:rPr>
          <w:rFonts w:ascii="Times New Roman" w:eastAsia="Times New Roman" w:hAnsi="Times New Roman"/>
          <w:sz w:val="32"/>
        </w:rPr>
        <w:t xml:space="preserve">в </w:t>
      </w:r>
      <w:r w:rsidRPr="00BE147A">
        <w:rPr>
          <w:rFonts w:ascii="Times New Roman" w:eastAsia="Times New Roman" w:hAnsi="Times New Roman"/>
          <w:sz w:val="32"/>
          <w:lang w:val="uk-UA"/>
        </w:rPr>
        <w:tab/>
      </w:r>
      <w:r w:rsidRPr="00BE147A">
        <w:rPr>
          <w:rFonts w:ascii="Times New Roman" w:eastAsia="Times New Roman" w:hAnsi="Times New Roman"/>
          <w:sz w:val="32"/>
        </w:rPr>
        <w:t>порівнянні з 201</w:t>
      </w:r>
      <w:r w:rsidR="00A136A4" w:rsidRPr="00BE147A">
        <w:rPr>
          <w:rFonts w:ascii="Times New Roman" w:eastAsia="Times New Roman" w:hAnsi="Times New Roman"/>
          <w:sz w:val="32"/>
          <w:lang w:val="uk-UA"/>
        </w:rPr>
        <w:t>6</w:t>
      </w:r>
      <w:r w:rsidRPr="00BE147A">
        <w:rPr>
          <w:rFonts w:ascii="Times New Roman" w:eastAsia="Times New Roman" w:hAnsi="Times New Roman"/>
          <w:sz w:val="32"/>
        </w:rPr>
        <w:t xml:space="preserve"> роком більше на 1</w:t>
      </w:r>
      <w:r w:rsidR="00A136A4" w:rsidRPr="00BE147A">
        <w:rPr>
          <w:rFonts w:ascii="Times New Roman" w:eastAsia="Times New Roman" w:hAnsi="Times New Roman"/>
          <w:sz w:val="32"/>
          <w:lang w:val="uk-UA"/>
        </w:rPr>
        <w:t>13</w:t>
      </w:r>
      <w:r w:rsidRPr="00BE147A">
        <w:rPr>
          <w:rFonts w:ascii="Times New Roman" w:eastAsia="Times New Roman" w:hAnsi="Times New Roman"/>
          <w:sz w:val="32"/>
        </w:rPr>
        <w:t xml:space="preserve"> </w:t>
      </w:r>
      <w:r w:rsidR="00966A51" w:rsidRPr="00BE147A">
        <w:rPr>
          <w:rFonts w:ascii="Times New Roman" w:eastAsia="Times New Roman" w:hAnsi="Times New Roman"/>
          <w:sz w:val="32"/>
        </w:rPr>
        <w:t xml:space="preserve">тис. </w:t>
      </w:r>
      <w:r w:rsidRPr="00BE147A">
        <w:rPr>
          <w:rFonts w:ascii="Times New Roman" w:eastAsia="Times New Roman" w:hAnsi="Times New Roman"/>
          <w:sz w:val="32"/>
        </w:rPr>
        <w:t>грн.</w:t>
      </w:r>
    </w:p>
    <w:p w:rsidR="006406EC" w:rsidRPr="00BE147A" w:rsidRDefault="006406EC" w:rsidP="00396EF5">
      <w:pPr>
        <w:numPr>
          <w:ilvl w:val="0"/>
          <w:numId w:val="13"/>
        </w:numPr>
        <w:tabs>
          <w:tab w:val="left" w:pos="0"/>
        </w:tabs>
        <w:spacing w:line="235" w:lineRule="auto"/>
        <w:ind w:left="0" w:right="-619" w:firstLine="0"/>
        <w:jc w:val="both"/>
        <w:rPr>
          <w:rFonts w:ascii="Symbol" w:eastAsia="Symbol" w:hAnsi="Symbol"/>
        </w:rPr>
      </w:pPr>
      <w:bookmarkStart w:id="3" w:name="page17"/>
      <w:bookmarkEnd w:id="3"/>
      <w:r w:rsidRPr="00BE147A">
        <w:rPr>
          <w:rFonts w:ascii="Times New Roman" w:eastAsia="Times New Roman" w:hAnsi="Times New Roman"/>
          <w:sz w:val="32"/>
        </w:rPr>
        <w:t xml:space="preserve">орендної плати з юридичних осіб </w:t>
      </w:r>
      <w:r w:rsidR="00A136A4" w:rsidRPr="00BE147A">
        <w:rPr>
          <w:rFonts w:ascii="Times New Roman" w:eastAsia="Times New Roman" w:hAnsi="Times New Roman"/>
          <w:sz w:val="32"/>
          <w:lang w:val="uk-UA"/>
        </w:rPr>
        <w:t>3100</w:t>
      </w:r>
      <w:r w:rsidR="00966A51" w:rsidRPr="00BE147A">
        <w:rPr>
          <w:rFonts w:ascii="Times New Roman" w:eastAsia="Times New Roman" w:hAnsi="Times New Roman"/>
          <w:sz w:val="32"/>
          <w:lang w:val="uk-UA"/>
        </w:rPr>
        <w:t>,</w:t>
      </w:r>
      <w:r w:rsidR="00A136A4" w:rsidRPr="00BE147A">
        <w:rPr>
          <w:rFonts w:ascii="Times New Roman" w:eastAsia="Times New Roman" w:hAnsi="Times New Roman"/>
          <w:sz w:val="32"/>
          <w:lang w:val="uk-UA"/>
        </w:rPr>
        <w:t>8</w:t>
      </w:r>
      <w:r w:rsidR="00966A51" w:rsidRPr="00BE147A">
        <w:rPr>
          <w:rFonts w:ascii="Times New Roman" w:eastAsia="Times New Roman" w:hAnsi="Times New Roman"/>
          <w:sz w:val="32"/>
          <w:lang w:val="uk-UA"/>
        </w:rPr>
        <w:t xml:space="preserve"> тис.</w:t>
      </w:r>
      <w:r w:rsidRPr="00BE147A">
        <w:rPr>
          <w:rFonts w:ascii="Times New Roman" w:eastAsia="Times New Roman" w:hAnsi="Times New Roman"/>
          <w:sz w:val="32"/>
        </w:rPr>
        <w:t xml:space="preserve"> грн., </w:t>
      </w:r>
      <w:r w:rsidRPr="00BE147A">
        <w:rPr>
          <w:rFonts w:ascii="Times New Roman" w:eastAsia="Times New Roman" w:hAnsi="Times New Roman"/>
          <w:sz w:val="32"/>
          <w:lang w:val="uk-UA"/>
        </w:rPr>
        <w:tab/>
      </w:r>
      <w:r w:rsidRPr="00BE147A">
        <w:rPr>
          <w:rFonts w:ascii="Times New Roman" w:eastAsia="Times New Roman" w:hAnsi="Times New Roman"/>
          <w:sz w:val="32"/>
        </w:rPr>
        <w:t xml:space="preserve">що в </w:t>
      </w:r>
      <w:r w:rsidRPr="00BE147A">
        <w:rPr>
          <w:rFonts w:ascii="Times New Roman" w:eastAsia="Times New Roman" w:hAnsi="Times New Roman"/>
          <w:sz w:val="32"/>
          <w:lang w:val="uk-UA"/>
        </w:rPr>
        <w:tab/>
      </w:r>
      <w:r w:rsidRPr="00BE147A">
        <w:rPr>
          <w:rFonts w:ascii="Times New Roman" w:eastAsia="Times New Roman" w:hAnsi="Times New Roman"/>
          <w:sz w:val="32"/>
        </w:rPr>
        <w:t>порівнянні з 201</w:t>
      </w:r>
      <w:r w:rsidR="00A136A4" w:rsidRPr="00BE147A">
        <w:rPr>
          <w:rFonts w:ascii="Times New Roman" w:eastAsia="Times New Roman" w:hAnsi="Times New Roman"/>
          <w:sz w:val="32"/>
          <w:lang w:val="uk-UA"/>
        </w:rPr>
        <w:t>6</w:t>
      </w:r>
      <w:r w:rsidRPr="00BE147A">
        <w:rPr>
          <w:rFonts w:ascii="Times New Roman" w:eastAsia="Times New Roman" w:hAnsi="Times New Roman"/>
          <w:sz w:val="32"/>
        </w:rPr>
        <w:t xml:space="preserve"> роком більше на </w:t>
      </w:r>
      <w:r w:rsidR="00A136A4" w:rsidRPr="00BE147A">
        <w:rPr>
          <w:rFonts w:ascii="Times New Roman" w:eastAsia="Times New Roman" w:hAnsi="Times New Roman"/>
          <w:sz w:val="32"/>
          <w:lang w:val="uk-UA"/>
        </w:rPr>
        <w:t>400</w:t>
      </w:r>
      <w:r w:rsidR="00966A51" w:rsidRPr="00BE147A">
        <w:rPr>
          <w:rFonts w:ascii="Times New Roman" w:eastAsia="Times New Roman" w:hAnsi="Times New Roman"/>
          <w:sz w:val="32"/>
          <w:lang w:val="uk-UA"/>
        </w:rPr>
        <w:t>,</w:t>
      </w:r>
      <w:r w:rsidR="00A136A4" w:rsidRPr="00BE147A">
        <w:rPr>
          <w:rFonts w:ascii="Times New Roman" w:eastAsia="Times New Roman" w:hAnsi="Times New Roman"/>
          <w:sz w:val="32"/>
          <w:lang w:val="uk-UA"/>
        </w:rPr>
        <w:t>8</w:t>
      </w:r>
      <w:r w:rsidR="00966A51" w:rsidRPr="00BE147A">
        <w:rPr>
          <w:rFonts w:ascii="Times New Roman" w:eastAsia="Times New Roman" w:hAnsi="Times New Roman"/>
          <w:sz w:val="32"/>
          <w:lang w:val="uk-UA"/>
        </w:rPr>
        <w:t xml:space="preserve"> тис.</w:t>
      </w:r>
      <w:r w:rsidRPr="00BE147A">
        <w:rPr>
          <w:rFonts w:ascii="Times New Roman" w:eastAsia="Times New Roman" w:hAnsi="Times New Roman"/>
          <w:sz w:val="32"/>
        </w:rPr>
        <w:t xml:space="preserve"> </w:t>
      </w:r>
      <w:r w:rsidRPr="00BE147A">
        <w:rPr>
          <w:rFonts w:ascii="Times New Roman" w:eastAsia="Times New Roman" w:hAnsi="Times New Roman"/>
          <w:sz w:val="32"/>
          <w:lang w:val="uk-UA"/>
        </w:rPr>
        <w:t>грн</w:t>
      </w:r>
      <w:r w:rsidRPr="00BE147A">
        <w:rPr>
          <w:rFonts w:ascii="Times New Roman" w:eastAsia="Times New Roman" w:hAnsi="Times New Roman"/>
          <w:sz w:val="32"/>
        </w:rPr>
        <w:t>.</w:t>
      </w:r>
    </w:p>
    <w:p w:rsidR="006406EC" w:rsidRPr="00BE147A" w:rsidRDefault="006406EC" w:rsidP="00396EF5">
      <w:pPr>
        <w:spacing w:line="16" w:lineRule="exact"/>
        <w:ind w:right="-619"/>
        <w:jc w:val="both"/>
        <w:rPr>
          <w:rFonts w:ascii="Symbol" w:eastAsia="Symbol" w:hAnsi="Symbol"/>
        </w:rPr>
      </w:pPr>
    </w:p>
    <w:p w:rsidR="006406EC" w:rsidRPr="00BE147A" w:rsidRDefault="006406EC" w:rsidP="00F87805">
      <w:pPr>
        <w:pStyle w:val="aa"/>
        <w:numPr>
          <w:ilvl w:val="0"/>
          <w:numId w:val="13"/>
        </w:numPr>
        <w:tabs>
          <w:tab w:val="left" w:pos="709"/>
        </w:tabs>
        <w:spacing w:line="234" w:lineRule="auto"/>
        <w:ind w:right="-619" w:hanging="720"/>
        <w:jc w:val="both"/>
        <w:rPr>
          <w:rFonts w:ascii="Symbol" w:eastAsia="Symbol" w:hAnsi="Symbol"/>
        </w:rPr>
      </w:pPr>
      <w:r w:rsidRPr="00BE147A">
        <w:rPr>
          <w:rFonts w:ascii="Times New Roman" w:eastAsia="Times New Roman" w:hAnsi="Times New Roman"/>
          <w:sz w:val="32"/>
        </w:rPr>
        <w:lastRenderedPageBreak/>
        <w:t xml:space="preserve">земельного податку з фізичних осіб </w:t>
      </w:r>
      <w:r w:rsidR="00A136A4" w:rsidRPr="00BE147A">
        <w:rPr>
          <w:rFonts w:ascii="Times New Roman" w:eastAsia="Times New Roman" w:hAnsi="Times New Roman"/>
          <w:sz w:val="32"/>
          <w:lang w:val="uk-UA"/>
        </w:rPr>
        <w:t>394</w:t>
      </w:r>
      <w:r w:rsidR="00966A51" w:rsidRPr="00BE147A">
        <w:rPr>
          <w:rFonts w:ascii="Times New Roman" w:eastAsia="Times New Roman" w:hAnsi="Times New Roman"/>
          <w:sz w:val="32"/>
          <w:lang w:val="uk-UA"/>
        </w:rPr>
        <w:t>,</w:t>
      </w:r>
      <w:r w:rsidR="00A136A4" w:rsidRPr="00BE147A">
        <w:rPr>
          <w:rFonts w:ascii="Times New Roman" w:eastAsia="Times New Roman" w:hAnsi="Times New Roman"/>
          <w:sz w:val="32"/>
          <w:lang w:val="uk-UA"/>
        </w:rPr>
        <w:t>6</w:t>
      </w:r>
      <w:r w:rsidR="00966A51" w:rsidRPr="00BE147A">
        <w:rPr>
          <w:rFonts w:ascii="Times New Roman" w:eastAsia="Times New Roman" w:hAnsi="Times New Roman"/>
          <w:sz w:val="32"/>
          <w:lang w:val="uk-UA"/>
        </w:rPr>
        <w:t xml:space="preserve"> тис.</w:t>
      </w:r>
      <w:r w:rsidRPr="00BE147A">
        <w:rPr>
          <w:rFonts w:ascii="Times New Roman" w:eastAsia="Times New Roman" w:hAnsi="Times New Roman"/>
          <w:sz w:val="32"/>
        </w:rPr>
        <w:t xml:space="preserve"> грн., </w:t>
      </w:r>
      <w:r w:rsidRPr="00BE147A">
        <w:rPr>
          <w:rFonts w:ascii="Times New Roman" w:eastAsia="Times New Roman" w:hAnsi="Times New Roman"/>
          <w:sz w:val="32"/>
          <w:lang w:val="uk-UA"/>
        </w:rPr>
        <w:tab/>
      </w:r>
      <w:r w:rsidRPr="00BE147A">
        <w:rPr>
          <w:rFonts w:ascii="Times New Roman" w:eastAsia="Times New Roman" w:hAnsi="Times New Roman"/>
          <w:sz w:val="32"/>
        </w:rPr>
        <w:t>що в порівнянні з 201</w:t>
      </w:r>
      <w:r w:rsidR="00A136A4" w:rsidRPr="00BE147A">
        <w:rPr>
          <w:rFonts w:ascii="Times New Roman" w:eastAsia="Times New Roman" w:hAnsi="Times New Roman"/>
          <w:sz w:val="32"/>
          <w:lang w:val="uk-UA"/>
        </w:rPr>
        <w:t>6</w:t>
      </w:r>
      <w:r w:rsidRPr="00BE147A">
        <w:rPr>
          <w:rFonts w:ascii="Times New Roman" w:eastAsia="Times New Roman" w:hAnsi="Times New Roman"/>
          <w:sz w:val="32"/>
        </w:rPr>
        <w:t xml:space="preserve"> роком </w:t>
      </w:r>
      <w:r w:rsidR="00A136A4" w:rsidRPr="00BE147A">
        <w:rPr>
          <w:rFonts w:ascii="Times New Roman" w:eastAsia="Times New Roman" w:hAnsi="Times New Roman"/>
          <w:sz w:val="32"/>
          <w:lang w:val="uk-UA"/>
        </w:rPr>
        <w:t>мен</w:t>
      </w:r>
      <w:r w:rsidRPr="00BE147A">
        <w:rPr>
          <w:rFonts w:ascii="Times New Roman" w:eastAsia="Times New Roman" w:hAnsi="Times New Roman"/>
          <w:sz w:val="32"/>
        </w:rPr>
        <w:t xml:space="preserve">ше на </w:t>
      </w:r>
      <w:r w:rsidR="00A136A4" w:rsidRPr="00BE147A">
        <w:rPr>
          <w:rFonts w:ascii="Times New Roman" w:eastAsia="Times New Roman" w:hAnsi="Times New Roman"/>
          <w:sz w:val="32"/>
          <w:lang w:val="uk-UA"/>
        </w:rPr>
        <w:t>115</w:t>
      </w:r>
      <w:r w:rsidR="00966A51" w:rsidRPr="00BE147A">
        <w:rPr>
          <w:rFonts w:ascii="Times New Roman" w:eastAsia="Times New Roman" w:hAnsi="Times New Roman"/>
          <w:sz w:val="32"/>
          <w:lang w:val="uk-UA"/>
        </w:rPr>
        <w:t>,</w:t>
      </w:r>
      <w:r w:rsidR="00A136A4" w:rsidRPr="00BE147A">
        <w:rPr>
          <w:rFonts w:ascii="Times New Roman" w:eastAsia="Times New Roman" w:hAnsi="Times New Roman"/>
          <w:sz w:val="32"/>
          <w:lang w:val="uk-UA"/>
        </w:rPr>
        <w:t>4</w:t>
      </w:r>
      <w:r w:rsidR="00966A51" w:rsidRPr="00BE147A">
        <w:rPr>
          <w:rFonts w:ascii="Times New Roman" w:eastAsia="Times New Roman" w:hAnsi="Times New Roman"/>
          <w:sz w:val="32"/>
          <w:lang w:val="uk-UA"/>
        </w:rPr>
        <w:t xml:space="preserve"> тис.</w:t>
      </w:r>
      <w:r w:rsidRPr="00BE147A">
        <w:rPr>
          <w:rFonts w:ascii="Times New Roman" w:eastAsia="Times New Roman" w:hAnsi="Times New Roman"/>
          <w:sz w:val="32"/>
        </w:rPr>
        <w:t xml:space="preserve"> </w:t>
      </w:r>
      <w:r w:rsidRPr="00BE147A">
        <w:rPr>
          <w:rFonts w:ascii="Times New Roman" w:eastAsia="Times New Roman" w:hAnsi="Times New Roman"/>
          <w:sz w:val="32"/>
          <w:lang w:val="uk-UA"/>
        </w:rPr>
        <w:t>г</w:t>
      </w:r>
      <w:r w:rsidRPr="00BE147A">
        <w:rPr>
          <w:rFonts w:ascii="Times New Roman" w:eastAsia="Times New Roman" w:hAnsi="Times New Roman"/>
          <w:sz w:val="32"/>
        </w:rPr>
        <w:t>рн.</w:t>
      </w:r>
      <w:r w:rsidR="00A136A4" w:rsidRPr="00BE147A">
        <w:rPr>
          <w:rFonts w:ascii="Times New Roman" w:eastAsia="Times New Roman" w:hAnsi="Times New Roman"/>
          <w:sz w:val="32"/>
          <w:lang w:val="uk-UA"/>
        </w:rPr>
        <w:t xml:space="preserve">, але це пов’язане зі зниженням ставки земельного податку за землі сільськогосподарського призначення з 1% до 0,5% від нормативної грошової оцінки земля. </w:t>
      </w:r>
    </w:p>
    <w:p w:rsidR="006406EC" w:rsidRPr="00BE147A" w:rsidRDefault="006406EC" w:rsidP="00396EF5">
      <w:pPr>
        <w:spacing w:line="19" w:lineRule="exact"/>
        <w:ind w:right="-619"/>
        <w:jc w:val="both"/>
        <w:rPr>
          <w:rFonts w:ascii="Symbol" w:eastAsia="Symbol" w:hAnsi="Symbol"/>
        </w:rPr>
      </w:pPr>
    </w:p>
    <w:p w:rsidR="006406EC" w:rsidRPr="005F21BC" w:rsidRDefault="006406EC" w:rsidP="00396EF5">
      <w:pPr>
        <w:numPr>
          <w:ilvl w:val="0"/>
          <w:numId w:val="13"/>
        </w:numPr>
        <w:tabs>
          <w:tab w:val="left" w:pos="0"/>
        </w:tabs>
        <w:spacing w:line="234" w:lineRule="auto"/>
        <w:ind w:left="0" w:right="-619" w:firstLine="0"/>
        <w:jc w:val="both"/>
        <w:rPr>
          <w:rFonts w:ascii="Symbol" w:eastAsia="Symbol" w:hAnsi="Symbol"/>
        </w:rPr>
      </w:pPr>
      <w:r w:rsidRPr="00BE147A">
        <w:rPr>
          <w:rFonts w:ascii="Times New Roman" w:eastAsia="Times New Roman" w:hAnsi="Times New Roman"/>
          <w:sz w:val="32"/>
        </w:rPr>
        <w:t xml:space="preserve">земельного податку з юридичних осіб </w:t>
      </w:r>
      <w:r w:rsidR="00A136A4" w:rsidRPr="00BE147A">
        <w:rPr>
          <w:rFonts w:ascii="Times New Roman" w:eastAsia="Times New Roman" w:hAnsi="Times New Roman"/>
          <w:sz w:val="32"/>
          <w:lang w:val="uk-UA"/>
        </w:rPr>
        <w:t>113</w:t>
      </w:r>
      <w:r w:rsidR="00966A51" w:rsidRPr="00BE147A">
        <w:rPr>
          <w:rFonts w:ascii="Times New Roman" w:eastAsia="Times New Roman" w:hAnsi="Times New Roman"/>
          <w:sz w:val="32"/>
          <w:lang w:val="uk-UA"/>
        </w:rPr>
        <w:t xml:space="preserve">6 тис. </w:t>
      </w:r>
      <w:r w:rsidRPr="00BE147A">
        <w:rPr>
          <w:rFonts w:ascii="Times New Roman" w:eastAsia="Times New Roman" w:hAnsi="Times New Roman"/>
          <w:sz w:val="32"/>
        </w:rPr>
        <w:t xml:space="preserve">грн., </w:t>
      </w:r>
      <w:r w:rsidRPr="00BE147A">
        <w:rPr>
          <w:rFonts w:ascii="Times New Roman" w:eastAsia="Times New Roman" w:hAnsi="Times New Roman"/>
          <w:sz w:val="32"/>
          <w:lang w:val="uk-UA"/>
        </w:rPr>
        <w:tab/>
      </w:r>
      <w:r w:rsidRPr="00BE147A">
        <w:rPr>
          <w:rFonts w:ascii="Times New Roman" w:eastAsia="Times New Roman" w:hAnsi="Times New Roman"/>
          <w:sz w:val="32"/>
        </w:rPr>
        <w:t xml:space="preserve">що </w:t>
      </w:r>
      <w:r w:rsidR="00A136A4" w:rsidRPr="00BE147A">
        <w:rPr>
          <w:rFonts w:ascii="Times New Roman" w:eastAsia="Times New Roman" w:hAnsi="Times New Roman"/>
          <w:sz w:val="32"/>
          <w:lang w:val="uk-UA"/>
        </w:rPr>
        <w:tab/>
      </w:r>
      <w:r w:rsidRPr="00BE147A">
        <w:rPr>
          <w:rFonts w:ascii="Times New Roman" w:eastAsia="Times New Roman" w:hAnsi="Times New Roman"/>
          <w:sz w:val="32"/>
        </w:rPr>
        <w:t>в порівнянні з 201</w:t>
      </w:r>
      <w:r w:rsidR="00A136A4" w:rsidRPr="00BE147A">
        <w:rPr>
          <w:rFonts w:ascii="Times New Roman" w:eastAsia="Times New Roman" w:hAnsi="Times New Roman"/>
          <w:sz w:val="32"/>
          <w:lang w:val="uk-UA"/>
        </w:rPr>
        <w:t>6</w:t>
      </w:r>
      <w:r w:rsidRPr="00BE147A">
        <w:rPr>
          <w:rFonts w:ascii="Times New Roman" w:eastAsia="Times New Roman" w:hAnsi="Times New Roman"/>
          <w:sz w:val="32"/>
        </w:rPr>
        <w:t xml:space="preserve"> роком більше на </w:t>
      </w:r>
      <w:r w:rsidR="00A136A4" w:rsidRPr="00BE147A">
        <w:rPr>
          <w:rFonts w:ascii="Times New Roman" w:eastAsia="Times New Roman" w:hAnsi="Times New Roman"/>
          <w:sz w:val="32"/>
          <w:lang w:val="uk-UA"/>
        </w:rPr>
        <w:t>23</w:t>
      </w:r>
      <w:r w:rsidR="00966A51" w:rsidRPr="00BE147A">
        <w:rPr>
          <w:rFonts w:ascii="Times New Roman" w:eastAsia="Times New Roman" w:hAnsi="Times New Roman"/>
          <w:sz w:val="32"/>
          <w:lang w:val="uk-UA"/>
        </w:rPr>
        <w:t>4 тис.</w:t>
      </w:r>
      <w:r w:rsidRPr="00BE147A">
        <w:rPr>
          <w:rFonts w:ascii="Times New Roman" w:eastAsia="Times New Roman" w:hAnsi="Times New Roman"/>
          <w:sz w:val="32"/>
        </w:rPr>
        <w:t xml:space="preserve"> </w:t>
      </w:r>
      <w:r w:rsidR="00A136A4" w:rsidRPr="00BE147A">
        <w:rPr>
          <w:rFonts w:ascii="Times New Roman" w:eastAsia="Times New Roman" w:hAnsi="Times New Roman"/>
          <w:sz w:val="32"/>
          <w:lang w:val="uk-UA"/>
        </w:rPr>
        <w:t>г</w:t>
      </w:r>
      <w:r w:rsidRPr="00BE147A">
        <w:rPr>
          <w:rFonts w:ascii="Times New Roman" w:eastAsia="Times New Roman" w:hAnsi="Times New Roman"/>
          <w:sz w:val="32"/>
        </w:rPr>
        <w:t>рн.</w:t>
      </w:r>
    </w:p>
    <w:p w:rsidR="005F21BC" w:rsidRDefault="005F21BC" w:rsidP="005F21BC">
      <w:pPr>
        <w:pStyle w:val="aa"/>
        <w:rPr>
          <w:rFonts w:ascii="Symbol" w:eastAsia="Symbol" w:hAnsi="Symbol"/>
        </w:rPr>
      </w:pPr>
    </w:p>
    <w:p w:rsidR="005F21BC" w:rsidRPr="00BE147A" w:rsidRDefault="005F21BC" w:rsidP="005F21BC">
      <w:pPr>
        <w:tabs>
          <w:tab w:val="left" w:pos="0"/>
        </w:tabs>
        <w:spacing w:line="234" w:lineRule="auto"/>
        <w:ind w:right="-619"/>
        <w:jc w:val="both"/>
        <w:rPr>
          <w:rFonts w:ascii="Symbol" w:eastAsia="Symbol" w:hAnsi="Symbol"/>
        </w:rPr>
      </w:pPr>
    </w:p>
    <w:p w:rsidR="00BE147A" w:rsidRDefault="00BE147A" w:rsidP="00BE147A">
      <w:pPr>
        <w:spacing w:line="237" w:lineRule="auto"/>
        <w:ind w:right="-619"/>
        <w:jc w:val="center"/>
        <w:rPr>
          <w:rFonts w:ascii="Times New Roman" w:eastAsia="Times New Roman" w:hAnsi="Times New Roman"/>
          <w:sz w:val="32"/>
          <w:lang w:val="uk-UA"/>
        </w:rPr>
      </w:pPr>
      <w:r>
        <w:rPr>
          <w:rFonts w:ascii="Times New Roman" w:eastAsia="Times New Roman" w:hAnsi="Times New Roman"/>
          <w:noProof/>
          <w:sz w:val="32"/>
        </w:rPr>
        <w:drawing>
          <wp:inline distT="0" distB="0" distL="0" distR="0">
            <wp:extent cx="4324061" cy="3180522"/>
            <wp:effectExtent l="19050" t="0" r="289" b="0"/>
            <wp:docPr id="283" name="Рисунок 283" descr="D:\Локальная сеть\0.Шупенко Алексей Владимирович\Звит миського голови\Надходження від плати за зем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Локальная сеть\0.Шупенко Алексей Владимирович\Звит миського голови\Надходження від плати за землю.jpg"/>
                    <pic:cNvPicPr>
                      <a:picLocks noChangeAspect="1" noChangeArrowheads="1"/>
                    </pic:cNvPicPr>
                  </pic:nvPicPr>
                  <pic:blipFill>
                    <a:blip r:embed="rId51"/>
                    <a:srcRect/>
                    <a:stretch>
                      <a:fillRect/>
                    </a:stretch>
                  </pic:blipFill>
                  <pic:spPr bwMode="auto">
                    <a:xfrm>
                      <a:off x="0" y="0"/>
                      <a:ext cx="4321105" cy="3178348"/>
                    </a:xfrm>
                    <a:prstGeom prst="rect">
                      <a:avLst/>
                    </a:prstGeom>
                    <a:noFill/>
                    <a:ln w="9525">
                      <a:noFill/>
                      <a:miter lim="800000"/>
                      <a:headEnd/>
                      <a:tailEnd/>
                    </a:ln>
                  </pic:spPr>
                </pic:pic>
              </a:graphicData>
            </a:graphic>
          </wp:inline>
        </w:drawing>
      </w:r>
    </w:p>
    <w:p w:rsidR="00BE147A" w:rsidRDefault="00BE147A" w:rsidP="008127DA">
      <w:pPr>
        <w:spacing w:line="237" w:lineRule="auto"/>
        <w:ind w:right="-619"/>
        <w:jc w:val="both"/>
        <w:rPr>
          <w:rFonts w:ascii="Times New Roman" w:eastAsia="Times New Roman" w:hAnsi="Times New Roman"/>
          <w:sz w:val="32"/>
          <w:lang w:val="uk-UA"/>
        </w:rPr>
      </w:pPr>
    </w:p>
    <w:p w:rsidR="006406EC" w:rsidRPr="008127DA" w:rsidRDefault="006406EC" w:rsidP="00BE147A">
      <w:pPr>
        <w:spacing w:line="237" w:lineRule="auto"/>
        <w:ind w:right="-619" w:firstLine="708"/>
        <w:jc w:val="both"/>
        <w:rPr>
          <w:rFonts w:ascii="Times New Roman" w:eastAsia="Times New Roman" w:hAnsi="Times New Roman"/>
          <w:sz w:val="32"/>
          <w:lang w:val="uk-UA"/>
        </w:rPr>
      </w:pPr>
      <w:r>
        <w:rPr>
          <w:rFonts w:ascii="Times New Roman" w:eastAsia="Times New Roman" w:hAnsi="Times New Roman"/>
          <w:sz w:val="32"/>
        </w:rPr>
        <w:t xml:space="preserve">Збільшення надходжень земельного податку стало наслідком проведеної </w:t>
      </w:r>
      <w:r w:rsidR="00D91B90">
        <w:rPr>
          <w:rFonts w:ascii="Times New Roman" w:eastAsia="Times New Roman" w:hAnsi="Times New Roman"/>
          <w:sz w:val="32"/>
          <w:lang w:val="uk-UA"/>
        </w:rPr>
        <w:t>протягом</w:t>
      </w:r>
      <w:r>
        <w:rPr>
          <w:rFonts w:ascii="Times New Roman" w:eastAsia="Times New Roman" w:hAnsi="Times New Roman"/>
          <w:sz w:val="32"/>
        </w:rPr>
        <w:t xml:space="preserve"> 2016</w:t>
      </w:r>
      <w:r w:rsidR="00D91B90">
        <w:rPr>
          <w:rFonts w:ascii="Times New Roman" w:eastAsia="Times New Roman" w:hAnsi="Times New Roman"/>
          <w:sz w:val="32"/>
          <w:lang w:val="uk-UA"/>
        </w:rPr>
        <w:t>-2017</w:t>
      </w:r>
      <w:r>
        <w:rPr>
          <w:rFonts w:ascii="Times New Roman" w:eastAsia="Times New Roman" w:hAnsi="Times New Roman"/>
          <w:sz w:val="32"/>
        </w:rPr>
        <w:t xml:space="preserve"> ро</w:t>
      </w:r>
      <w:r w:rsidR="00D91B90">
        <w:rPr>
          <w:rFonts w:ascii="Times New Roman" w:eastAsia="Times New Roman" w:hAnsi="Times New Roman"/>
          <w:sz w:val="32"/>
          <w:lang w:val="uk-UA"/>
        </w:rPr>
        <w:t>ків</w:t>
      </w:r>
      <w:r>
        <w:rPr>
          <w:rFonts w:ascii="Times New Roman" w:eastAsia="Times New Roman" w:hAnsi="Times New Roman"/>
          <w:sz w:val="32"/>
        </w:rPr>
        <w:t xml:space="preserve"> інвентаризації земельних ділянок сільськогосподарського призначення та аналізу сплати платниками податку.</w:t>
      </w:r>
    </w:p>
    <w:p w:rsidR="007C5FA4" w:rsidRDefault="006406EC" w:rsidP="00396EF5">
      <w:pPr>
        <w:tabs>
          <w:tab w:val="left" w:pos="426"/>
        </w:tabs>
        <w:spacing w:line="238" w:lineRule="auto"/>
        <w:ind w:left="2" w:right="-619"/>
        <w:jc w:val="both"/>
        <w:rPr>
          <w:rFonts w:ascii="Times New Roman" w:eastAsia="Times New Roman" w:hAnsi="Times New Roman"/>
          <w:sz w:val="32"/>
          <w:lang w:val="uk-UA"/>
        </w:rPr>
      </w:pPr>
      <w:r>
        <w:rPr>
          <w:rFonts w:ascii="Times New Roman" w:eastAsia="Times New Roman" w:hAnsi="Times New Roman"/>
          <w:sz w:val="32"/>
          <w:lang w:val="uk-UA"/>
        </w:rPr>
        <w:tab/>
      </w:r>
      <w:r>
        <w:rPr>
          <w:rFonts w:ascii="Times New Roman" w:eastAsia="Times New Roman" w:hAnsi="Times New Roman"/>
          <w:sz w:val="32"/>
          <w:lang w:val="uk-UA"/>
        </w:rPr>
        <w:tab/>
      </w:r>
      <w:r w:rsidR="008127DA">
        <w:rPr>
          <w:rFonts w:ascii="Times New Roman" w:eastAsia="Times New Roman" w:hAnsi="Times New Roman"/>
          <w:sz w:val="32"/>
          <w:lang w:val="uk-UA"/>
        </w:rPr>
        <w:t>М</w:t>
      </w:r>
      <w:r w:rsidRPr="00C042EA">
        <w:rPr>
          <w:rFonts w:ascii="Times New Roman" w:eastAsia="Times New Roman" w:hAnsi="Times New Roman"/>
          <w:sz w:val="32"/>
          <w:lang w:val="uk-UA"/>
        </w:rPr>
        <w:t>іською владою у 201</w:t>
      </w:r>
      <w:r w:rsidR="00C042EA">
        <w:rPr>
          <w:rFonts w:ascii="Times New Roman" w:eastAsia="Times New Roman" w:hAnsi="Times New Roman"/>
          <w:sz w:val="32"/>
          <w:lang w:val="uk-UA"/>
        </w:rPr>
        <w:t>7</w:t>
      </w:r>
      <w:r w:rsidRPr="00C042EA">
        <w:rPr>
          <w:rFonts w:ascii="Times New Roman" w:eastAsia="Times New Roman" w:hAnsi="Times New Roman"/>
          <w:sz w:val="32"/>
          <w:lang w:val="uk-UA"/>
        </w:rPr>
        <w:t xml:space="preserve"> році </w:t>
      </w:r>
      <w:r w:rsidR="00C042EA">
        <w:rPr>
          <w:rFonts w:ascii="Times New Roman" w:eastAsia="Times New Roman" w:hAnsi="Times New Roman"/>
          <w:sz w:val="32"/>
          <w:lang w:val="uk-UA"/>
        </w:rPr>
        <w:t>продовж</w:t>
      </w:r>
      <w:r w:rsidR="00AD1535">
        <w:rPr>
          <w:rFonts w:ascii="Times New Roman" w:eastAsia="Times New Roman" w:hAnsi="Times New Roman"/>
          <w:sz w:val="32"/>
          <w:lang w:val="uk-UA"/>
        </w:rPr>
        <w:t>ена</w:t>
      </w:r>
      <w:r w:rsidR="00C042EA">
        <w:rPr>
          <w:rFonts w:ascii="Times New Roman" w:eastAsia="Times New Roman" w:hAnsi="Times New Roman"/>
          <w:sz w:val="32"/>
          <w:lang w:val="uk-UA"/>
        </w:rPr>
        <w:t xml:space="preserve"> </w:t>
      </w:r>
      <w:r w:rsidRPr="00C042EA">
        <w:rPr>
          <w:rFonts w:ascii="Times New Roman" w:eastAsia="Times New Roman" w:hAnsi="Times New Roman"/>
          <w:sz w:val="32"/>
          <w:lang w:val="uk-UA"/>
        </w:rPr>
        <w:t>активна претензійно-позовна робота щодо стягнення заборгованості по відшкодуванню збитків за використання суб’єктами господарювання земельних ділянок без право</w:t>
      </w:r>
      <w:r w:rsidR="008127DA">
        <w:rPr>
          <w:rFonts w:ascii="Times New Roman" w:eastAsia="Times New Roman" w:hAnsi="Times New Roman"/>
          <w:sz w:val="32"/>
          <w:lang w:val="uk-UA"/>
        </w:rPr>
        <w:t xml:space="preserve"> </w:t>
      </w:r>
      <w:r w:rsidR="00E305A5">
        <w:rPr>
          <w:rFonts w:ascii="Times New Roman" w:eastAsia="Times New Roman" w:hAnsi="Times New Roman"/>
          <w:sz w:val="32"/>
          <w:lang w:val="uk-UA"/>
        </w:rPr>
        <w:t>-</w:t>
      </w:r>
      <w:r w:rsidRPr="00C042EA">
        <w:rPr>
          <w:rFonts w:ascii="Times New Roman" w:eastAsia="Times New Roman" w:hAnsi="Times New Roman"/>
          <w:sz w:val="32"/>
          <w:lang w:val="uk-UA"/>
        </w:rPr>
        <w:t xml:space="preserve"> установчих документів. </w:t>
      </w:r>
      <w:r>
        <w:rPr>
          <w:rFonts w:ascii="Times New Roman" w:eastAsia="Times New Roman" w:hAnsi="Times New Roman"/>
          <w:sz w:val="32"/>
        </w:rPr>
        <w:t xml:space="preserve">Протягом року до господарського </w:t>
      </w:r>
      <w:r w:rsidR="008127DA">
        <w:rPr>
          <w:rFonts w:ascii="Times New Roman" w:eastAsia="Times New Roman" w:hAnsi="Times New Roman"/>
          <w:sz w:val="32"/>
        </w:rPr>
        <w:t>суду Запорізької області подано</w:t>
      </w:r>
      <w:r w:rsidR="008127DA">
        <w:rPr>
          <w:rFonts w:ascii="Times New Roman" w:eastAsia="Times New Roman" w:hAnsi="Times New Roman"/>
          <w:sz w:val="32"/>
          <w:lang w:val="uk-UA"/>
        </w:rPr>
        <w:t xml:space="preserve"> </w:t>
      </w:r>
      <w:r>
        <w:rPr>
          <w:rFonts w:ascii="Times New Roman" w:eastAsia="Times New Roman" w:hAnsi="Times New Roman"/>
          <w:sz w:val="32"/>
        </w:rPr>
        <w:t xml:space="preserve">два позови загальною сумою вимог </w:t>
      </w:r>
      <w:r w:rsidR="00AD1535">
        <w:rPr>
          <w:rFonts w:ascii="Times New Roman" w:eastAsia="Times New Roman" w:hAnsi="Times New Roman"/>
          <w:sz w:val="32"/>
          <w:lang w:val="uk-UA"/>
        </w:rPr>
        <w:t>392,4</w:t>
      </w:r>
      <w:r>
        <w:rPr>
          <w:rFonts w:ascii="Times New Roman" w:eastAsia="Times New Roman" w:hAnsi="Times New Roman"/>
          <w:sz w:val="32"/>
        </w:rPr>
        <w:t xml:space="preserve"> тис. грн. </w:t>
      </w:r>
      <w:r>
        <w:rPr>
          <w:rFonts w:ascii="Times New Roman" w:eastAsia="Times New Roman" w:hAnsi="Times New Roman"/>
          <w:sz w:val="32"/>
          <w:lang w:val="uk-UA"/>
        </w:rPr>
        <w:tab/>
      </w:r>
    </w:p>
    <w:p w:rsidR="008004E8" w:rsidRDefault="006406EC"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008127DA">
        <w:rPr>
          <w:rFonts w:ascii="Times New Roman" w:eastAsia="Times New Roman" w:hAnsi="Times New Roman"/>
          <w:sz w:val="32"/>
          <w:lang w:val="uk-UA"/>
        </w:rPr>
        <w:t>За 2016-1017 рік</w:t>
      </w:r>
      <w:r>
        <w:rPr>
          <w:rFonts w:ascii="Times New Roman" w:eastAsia="Times New Roman" w:hAnsi="Times New Roman"/>
          <w:sz w:val="32"/>
        </w:rPr>
        <w:t xml:space="preserve"> суд</w:t>
      </w:r>
      <w:r w:rsidR="008004E8">
        <w:rPr>
          <w:rFonts w:ascii="Times New Roman" w:eastAsia="Times New Roman" w:hAnsi="Times New Roman"/>
          <w:sz w:val="32"/>
          <w:lang w:val="uk-UA"/>
        </w:rPr>
        <w:t>а</w:t>
      </w:r>
      <w:r>
        <w:rPr>
          <w:rFonts w:ascii="Times New Roman" w:eastAsia="Times New Roman" w:hAnsi="Times New Roman"/>
          <w:sz w:val="32"/>
        </w:rPr>
        <w:t>м</w:t>
      </w:r>
      <w:r w:rsidR="008004E8">
        <w:rPr>
          <w:rFonts w:ascii="Times New Roman" w:eastAsia="Times New Roman" w:hAnsi="Times New Roman"/>
          <w:sz w:val="32"/>
          <w:lang w:val="uk-UA"/>
        </w:rPr>
        <w:t>и</w:t>
      </w:r>
      <w:r>
        <w:rPr>
          <w:rFonts w:ascii="Times New Roman" w:eastAsia="Times New Roman" w:hAnsi="Times New Roman"/>
          <w:sz w:val="32"/>
        </w:rPr>
        <w:t xml:space="preserve"> </w:t>
      </w:r>
      <w:r w:rsidR="008004E8">
        <w:rPr>
          <w:rFonts w:ascii="Times New Roman" w:eastAsia="Times New Roman" w:hAnsi="Times New Roman"/>
          <w:sz w:val="32"/>
          <w:lang w:val="uk-UA"/>
        </w:rPr>
        <w:t xml:space="preserve">різних </w:t>
      </w:r>
      <w:r>
        <w:rPr>
          <w:rFonts w:ascii="Times New Roman" w:eastAsia="Times New Roman" w:hAnsi="Times New Roman"/>
          <w:sz w:val="32"/>
        </w:rPr>
        <w:t>інстанці</w:t>
      </w:r>
      <w:r w:rsidR="008004E8">
        <w:rPr>
          <w:rFonts w:ascii="Times New Roman" w:eastAsia="Times New Roman" w:hAnsi="Times New Roman"/>
          <w:sz w:val="32"/>
          <w:lang w:val="uk-UA"/>
        </w:rPr>
        <w:t>й задоволено позови:</w:t>
      </w:r>
    </w:p>
    <w:p w:rsidR="006406EC" w:rsidRDefault="008004E8"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006406EC">
        <w:rPr>
          <w:rFonts w:ascii="Times New Roman" w:eastAsia="Times New Roman" w:hAnsi="Times New Roman"/>
          <w:sz w:val="32"/>
        </w:rPr>
        <w:t>ТОВ «Ліон-С» на суму 8</w:t>
      </w:r>
      <w:r>
        <w:rPr>
          <w:rFonts w:ascii="Times New Roman" w:eastAsia="Times New Roman" w:hAnsi="Times New Roman"/>
          <w:sz w:val="32"/>
          <w:lang w:val="uk-UA"/>
        </w:rPr>
        <w:t>13,6</w:t>
      </w:r>
      <w:r w:rsidR="006406EC">
        <w:rPr>
          <w:rFonts w:ascii="Times New Roman" w:eastAsia="Times New Roman" w:hAnsi="Times New Roman"/>
          <w:sz w:val="32"/>
        </w:rPr>
        <w:t xml:space="preserve"> тис. грн.</w:t>
      </w:r>
      <w:r>
        <w:rPr>
          <w:rFonts w:ascii="Times New Roman" w:eastAsia="Times New Roman" w:hAnsi="Times New Roman"/>
          <w:sz w:val="32"/>
          <w:lang w:val="uk-UA"/>
        </w:rPr>
        <w:t>,</w:t>
      </w:r>
    </w:p>
    <w:p w:rsidR="008004E8" w:rsidRDefault="008004E8"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t>ПП Райкова О.В. на суму 13,8 тис. грн.,</w:t>
      </w:r>
    </w:p>
    <w:p w:rsidR="008004E8" w:rsidRDefault="008004E8"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t>ТОВ «Юрт Сервіс» на суму 126 тис. грн.,</w:t>
      </w:r>
    </w:p>
    <w:p w:rsidR="006F7907" w:rsidRDefault="008004E8" w:rsidP="00396EF5">
      <w:pPr>
        <w:spacing w:line="238" w:lineRule="auto"/>
        <w:ind w:right="-619"/>
        <w:jc w:val="both"/>
        <w:rPr>
          <w:rFonts w:ascii="Times New Roman" w:eastAsia="Times New Roman" w:hAnsi="Times New Roman"/>
          <w:sz w:val="32"/>
          <w:lang w:val="uk-UA"/>
        </w:rPr>
      </w:pPr>
      <w:r>
        <w:rPr>
          <w:rFonts w:ascii="Times New Roman" w:eastAsia="Times New Roman" w:hAnsi="Times New Roman"/>
          <w:sz w:val="32"/>
          <w:lang w:val="uk-UA"/>
        </w:rPr>
        <w:tab/>
        <w:t>ТОВ «ПМК-19» на суму 266,5 тис. грн.</w:t>
      </w:r>
    </w:p>
    <w:p w:rsidR="00D91B90" w:rsidRDefault="00D91B90" w:rsidP="00396EF5">
      <w:pPr>
        <w:spacing w:line="238" w:lineRule="auto"/>
        <w:ind w:right="-619"/>
        <w:jc w:val="both"/>
        <w:rPr>
          <w:rFonts w:ascii="Times New Roman" w:eastAsia="Times New Roman" w:hAnsi="Times New Roman"/>
          <w:sz w:val="32"/>
          <w:lang w:val="uk-UA"/>
        </w:rPr>
      </w:pPr>
    </w:p>
    <w:p w:rsidR="005F21BC" w:rsidRDefault="005F21BC" w:rsidP="008127DA">
      <w:pPr>
        <w:spacing w:line="238" w:lineRule="auto"/>
        <w:ind w:right="-619"/>
        <w:jc w:val="center"/>
        <w:rPr>
          <w:rFonts w:ascii="Times New Roman" w:eastAsia="Times New Roman" w:hAnsi="Times New Roman"/>
          <w:b/>
          <w:i/>
          <w:sz w:val="32"/>
          <w:u w:val="single"/>
          <w:lang w:val="uk-UA"/>
        </w:rPr>
      </w:pPr>
    </w:p>
    <w:p w:rsidR="006F7907" w:rsidRPr="008127DA" w:rsidRDefault="008127DA" w:rsidP="008127DA">
      <w:pPr>
        <w:spacing w:line="238" w:lineRule="auto"/>
        <w:ind w:right="-619"/>
        <w:jc w:val="center"/>
        <w:rPr>
          <w:rFonts w:ascii="Times New Roman" w:eastAsia="Times New Roman" w:hAnsi="Times New Roman"/>
          <w:b/>
          <w:i/>
          <w:sz w:val="32"/>
          <w:u w:val="single"/>
          <w:lang w:val="uk-UA"/>
        </w:rPr>
      </w:pPr>
      <w:r w:rsidRPr="008127DA">
        <w:rPr>
          <w:rFonts w:ascii="Times New Roman" w:eastAsia="Times New Roman" w:hAnsi="Times New Roman"/>
          <w:b/>
          <w:i/>
          <w:sz w:val="32"/>
          <w:u w:val="single"/>
          <w:lang w:val="uk-UA"/>
        </w:rPr>
        <w:lastRenderedPageBreak/>
        <w:t>Молодіжна політика:</w:t>
      </w:r>
    </w:p>
    <w:p w:rsidR="00BC24CE" w:rsidRPr="008127DA" w:rsidRDefault="00BC24CE" w:rsidP="004E0B34">
      <w:pPr>
        <w:pStyle w:val="a5"/>
        <w:spacing w:before="0" w:beforeAutospacing="0" w:after="240" w:afterAutospacing="0"/>
        <w:ind w:right="-619" w:firstLine="708"/>
        <w:jc w:val="both"/>
        <w:rPr>
          <w:sz w:val="32"/>
          <w:szCs w:val="32"/>
          <w:lang w:val="uk-UA"/>
        </w:rPr>
      </w:pPr>
      <w:bookmarkStart w:id="4" w:name="page18"/>
      <w:bookmarkEnd w:id="4"/>
      <w:r w:rsidRPr="008127DA">
        <w:rPr>
          <w:sz w:val="32"/>
          <w:szCs w:val="32"/>
          <w:lang w:val="uk-UA"/>
        </w:rPr>
        <w:t>В рамках реалізації державної молодіжної політики реалізуються програми:</w:t>
      </w:r>
    </w:p>
    <w:p w:rsidR="00BC24CE" w:rsidRPr="004E0B34" w:rsidRDefault="00BC24CE" w:rsidP="004E0B34">
      <w:pPr>
        <w:pStyle w:val="a5"/>
        <w:numPr>
          <w:ilvl w:val="0"/>
          <w:numId w:val="13"/>
        </w:numPr>
        <w:spacing w:before="0" w:beforeAutospacing="0" w:after="240" w:afterAutospacing="0"/>
        <w:ind w:right="-619"/>
        <w:rPr>
          <w:b/>
          <w:bCs/>
          <w:sz w:val="32"/>
          <w:szCs w:val="32"/>
          <w:lang w:val="uk-UA"/>
        </w:rPr>
      </w:pPr>
      <w:r w:rsidRPr="004E0B34">
        <w:rPr>
          <w:b/>
          <w:sz w:val="32"/>
          <w:szCs w:val="32"/>
          <w:lang w:val="uk-UA"/>
        </w:rPr>
        <w:t>«Програма п</w:t>
      </w:r>
      <w:r w:rsidRPr="004E0B34">
        <w:rPr>
          <w:b/>
          <w:bCs/>
          <w:sz w:val="32"/>
          <w:szCs w:val="32"/>
          <w:lang w:val="uk-UA"/>
        </w:rPr>
        <w:t>ідтримки обдарованої молоді на 2017 рік».</w:t>
      </w:r>
    </w:p>
    <w:p w:rsidR="00D91B90" w:rsidRDefault="00BC24CE" w:rsidP="00396EF5">
      <w:pPr>
        <w:pStyle w:val="a5"/>
        <w:spacing w:before="0" w:beforeAutospacing="0" w:after="0" w:afterAutospacing="0"/>
        <w:ind w:right="-619"/>
        <w:jc w:val="both"/>
        <w:rPr>
          <w:sz w:val="32"/>
          <w:szCs w:val="32"/>
          <w:lang w:val="uk-UA"/>
        </w:rPr>
      </w:pPr>
      <w:r>
        <w:rPr>
          <w:bCs/>
          <w:sz w:val="32"/>
          <w:szCs w:val="32"/>
          <w:lang w:val="uk-UA"/>
        </w:rPr>
        <w:tab/>
      </w:r>
      <w:r w:rsidRPr="000417E2">
        <w:rPr>
          <w:bCs/>
          <w:sz w:val="32"/>
          <w:szCs w:val="32"/>
          <w:lang w:val="uk-UA"/>
        </w:rPr>
        <w:t xml:space="preserve">Відповідно до </w:t>
      </w:r>
      <w:r w:rsidRPr="000417E2">
        <w:rPr>
          <w:sz w:val="32"/>
          <w:szCs w:val="32"/>
          <w:lang w:val="uk-UA"/>
        </w:rPr>
        <w:t xml:space="preserve">програми здійснюється виплата стипендії обдарованій та талановитій молоді, кращим спортсменам міста за значні успіхи, певні досягнення та участь в економічному, соціально-громадському та культурному розвитку міста, сприяння уславленню міста на всеукраїнському, міжнародному, обласному рівнях. З вересня 2017 року по травень 2018 року дану стипендію отримують 9 учнів та вихованців навчальних закладів міста. Розмір стипендії  становить: І стипендія - 600 грн., ІІ стипендія - 500 грн., ІІІ стипендія - 400 грн. </w:t>
      </w:r>
    </w:p>
    <w:p w:rsidR="00BC24CE" w:rsidRDefault="00215269" w:rsidP="00396EF5">
      <w:pPr>
        <w:pStyle w:val="a5"/>
        <w:spacing w:before="0" w:beforeAutospacing="0" w:after="0" w:afterAutospacing="0"/>
        <w:ind w:right="-619"/>
        <w:jc w:val="both"/>
        <w:rPr>
          <w:sz w:val="32"/>
          <w:szCs w:val="32"/>
          <w:lang w:val="uk-UA"/>
        </w:rPr>
      </w:pPr>
      <w:r>
        <w:rPr>
          <w:sz w:val="32"/>
          <w:szCs w:val="32"/>
          <w:lang w:val="uk-UA"/>
        </w:rPr>
        <w:tab/>
      </w:r>
      <w:r w:rsidR="00BC24CE" w:rsidRPr="000417E2">
        <w:rPr>
          <w:sz w:val="32"/>
          <w:szCs w:val="32"/>
          <w:lang w:val="uk-UA"/>
        </w:rPr>
        <w:t xml:space="preserve">Загальна сума коштів виділених для  виплати стипендії за даною Програмою становить 45 тис. грн. </w:t>
      </w:r>
    </w:p>
    <w:p w:rsidR="005F21BC" w:rsidRDefault="005F21BC" w:rsidP="00396EF5">
      <w:pPr>
        <w:pStyle w:val="a5"/>
        <w:spacing w:before="0" w:beforeAutospacing="0" w:after="0" w:afterAutospacing="0"/>
        <w:ind w:right="-619"/>
        <w:jc w:val="both"/>
        <w:rPr>
          <w:sz w:val="32"/>
          <w:szCs w:val="32"/>
          <w:lang w:val="uk-UA"/>
        </w:rPr>
      </w:pPr>
    </w:p>
    <w:p w:rsidR="00B3258F" w:rsidRDefault="005F21BC" w:rsidP="008127DA">
      <w:pPr>
        <w:pStyle w:val="a5"/>
        <w:spacing w:before="0" w:beforeAutospacing="0" w:after="0" w:afterAutospacing="0"/>
        <w:ind w:right="-619"/>
        <w:jc w:val="center"/>
        <w:rPr>
          <w:sz w:val="32"/>
          <w:szCs w:val="32"/>
          <w:lang w:val="uk-UA"/>
        </w:rPr>
      </w:pPr>
      <w:r w:rsidRPr="00483F15">
        <w:rPr>
          <w:sz w:val="32"/>
          <w:szCs w:val="32"/>
          <w:lang w:val="uk-UA"/>
        </w:rPr>
        <w:pict>
          <v:shape id="_x0000_i1058" type="#_x0000_t75" style="width:318.05pt;height:318.05pt">
            <v:imagedata r:id="rId52" o:title="Безымянный коллаж"/>
          </v:shape>
        </w:pict>
      </w:r>
    </w:p>
    <w:p w:rsidR="00D91B90" w:rsidRPr="000417E2" w:rsidRDefault="00D91B90" w:rsidP="00396EF5">
      <w:pPr>
        <w:pStyle w:val="a5"/>
        <w:spacing w:before="0" w:beforeAutospacing="0" w:after="0" w:afterAutospacing="0"/>
        <w:ind w:right="-619"/>
        <w:jc w:val="both"/>
        <w:rPr>
          <w:sz w:val="32"/>
          <w:szCs w:val="32"/>
          <w:lang w:val="uk-UA"/>
        </w:rPr>
      </w:pPr>
    </w:p>
    <w:p w:rsidR="00D91B90"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Pr>
          <w:rFonts w:ascii="Times New Roman" w:hAnsi="Times New Roman" w:cs="Times New Roman"/>
          <w:sz w:val="32"/>
          <w:szCs w:val="32"/>
          <w:lang w:val="uk-UA"/>
        </w:rPr>
        <w:t>В</w:t>
      </w:r>
      <w:r w:rsidR="00BC24CE" w:rsidRPr="000417E2">
        <w:rPr>
          <w:rFonts w:ascii="Times New Roman" w:hAnsi="Times New Roman" w:cs="Times New Roman"/>
          <w:sz w:val="32"/>
          <w:szCs w:val="32"/>
          <w:lang w:val="uk-UA"/>
        </w:rPr>
        <w:t xml:space="preserve">ідповідно до </w:t>
      </w:r>
      <w:r w:rsidR="008127DA" w:rsidRPr="008127DA">
        <w:rPr>
          <w:rFonts w:ascii="Times New Roman" w:hAnsi="Times New Roman" w:cs="Times New Roman"/>
          <w:i/>
          <w:sz w:val="32"/>
          <w:szCs w:val="32"/>
          <w:u w:val="single"/>
          <w:lang w:val="uk-UA"/>
        </w:rPr>
        <w:t>«Програми підтримки розвитку дитячої творчості на  2017 рік»</w:t>
      </w:r>
      <w:r w:rsidR="008127DA">
        <w:rPr>
          <w:rFonts w:ascii="Times New Roman" w:hAnsi="Times New Roman" w:cs="Times New Roman"/>
          <w:sz w:val="32"/>
          <w:szCs w:val="32"/>
          <w:lang w:val="uk-UA"/>
        </w:rPr>
        <w:t xml:space="preserve"> </w:t>
      </w:r>
      <w:r w:rsidR="00BC24CE" w:rsidRPr="000417E2">
        <w:rPr>
          <w:rFonts w:ascii="Times New Roman" w:hAnsi="Times New Roman" w:cs="Times New Roman"/>
          <w:sz w:val="32"/>
          <w:szCs w:val="32"/>
          <w:lang w:val="uk-UA"/>
        </w:rPr>
        <w:t xml:space="preserve">було передбачено виділення коштів у розмірі 30 тис. грн. на придбання подарунків для нагородження переможців, призерів обласних, всеукраїнських та міжнародних конкурсів, </w:t>
      </w:r>
      <w:r w:rsidR="00BC24CE" w:rsidRPr="000417E2">
        <w:rPr>
          <w:rFonts w:ascii="Times New Roman" w:hAnsi="Times New Roman" w:cs="Times New Roman"/>
          <w:sz w:val="32"/>
          <w:szCs w:val="32"/>
          <w:lang w:val="uk-UA"/>
        </w:rPr>
        <w:lastRenderedPageBreak/>
        <w:t xml:space="preserve">олімпіад, турнірів, фестивалів, змагань та коштів на транспортні послуги для участі обдарованої учнівської молоді, дитячих творчих колективів  на конкурсах та змаганнях обласних, всеукраїнських та міжнародних конкурсах. олімпіадах, турнірах, фестивалях, змаганнях. </w:t>
      </w:r>
    </w:p>
    <w:p w:rsidR="00BC24CE" w:rsidRDefault="00215269"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Станом на сьогодні для задоволення потреб молоді здійснено оплату транспортних послуг на поїздку зразкового хореографічного колективу «Каприс» Василівської музичної школи для участі у фестивалі-конкурсі «Ти зірка», який проходив в місті Дніпро. </w:t>
      </w: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Відповідно до </w:t>
      </w:r>
      <w:r>
        <w:rPr>
          <w:rFonts w:ascii="Times New Roman" w:hAnsi="Times New Roman" w:cs="Times New Roman"/>
          <w:sz w:val="32"/>
          <w:szCs w:val="32"/>
          <w:lang w:val="uk-UA"/>
        </w:rPr>
        <w:t>П</w:t>
      </w:r>
      <w:r w:rsidR="00BC24CE" w:rsidRPr="000417E2">
        <w:rPr>
          <w:rFonts w:ascii="Times New Roman" w:hAnsi="Times New Roman" w:cs="Times New Roman"/>
          <w:sz w:val="32"/>
          <w:szCs w:val="32"/>
          <w:lang w:val="uk-UA"/>
        </w:rPr>
        <w:t xml:space="preserve">рограми здійснено придбання подарунків для кращих учнів  які були вручені на святі обдарованої молоді в КЗ «Мала академія наук учнівської молоді». </w:t>
      </w:r>
    </w:p>
    <w:p w:rsidR="00D91B90" w:rsidRPr="000417E2" w:rsidRDefault="00D91B90" w:rsidP="00396EF5">
      <w:pPr>
        <w:ind w:right="-619"/>
        <w:jc w:val="both"/>
        <w:rPr>
          <w:rFonts w:ascii="Times New Roman" w:hAnsi="Times New Roman" w:cs="Times New Roman"/>
          <w:sz w:val="32"/>
          <w:szCs w:val="32"/>
          <w:lang w:val="uk-UA"/>
        </w:rPr>
      </w:pPr>
    </w:p>
    <w:p w:rsidR="00BC24CE" w:rsidRPr="00BC24CE" w:rsidRDefault="00BC24CE" w:rsidP="00396EF5">
      <w:pPr>
        <w:pStyle w:val="a5"/>
        <w:spacing w:before="0" w:beforeAutospacing="0" w:after="240" w:afterAutospacing="0"/>
        <w:ind w:right="-619"/>
        <w:jc w:val="center"/>
        <w:rPr>
          <w:b/>
          <w:i/>
          <w:sz w:val="32"/>
          <w:szCs w:val="32"/>
          <w:u w:val="single"/>
          <w:lang w:val="uk-UA"/>
        </w:rPr>
      </w:pPr>
      <w:r w:rsidRPr="00BC24CE">
        <w:rPr>
          <w:b/>
          <w:i/>
          <w:sz w:val="32"/>
          <w:szCs w:val="32"/>
          <w:u w:val="single"/>
          <w:lang w:val="uk-UA"/>
        </w:rPr>
        <w:t>«Програма оздоровлення та відпочинку дітей міста Василівка на 2017 рік»</w:t>
      </w:r>
      <w:r>
        <w:rPr>
          <w:b/>
          <w:i/>
          <w:sz w:val="32"/>
          <w:szCs w:val="32"/>
          <w:u w:val="single"/>
          <w:lang w:val="uk-UA"/>
        </w:rPr>
        <w:t>.</w:t>
      </w:r>
    </w:p>
    <w:p w:rsidR="00BC24CE" w:rsidRPr="00216F0D" w:rsidRDefault="00215269" w:rsidP="00215269">
      <w:pPr>
        <w:pStyle w:val="a5"/>
        <w:spacing w:before="0" w:beforeAutospacing="0" w:after="0" w:afterAutospacing="0"/>
        <w:ind w:right="-619"/>
        <w:jc w:val="both"/>
        <w:rPr>
          <w:sz w:val="32"/>
          <w:szCs w:val="32"/>
          <w:lang w:val="uk-UA"/>
        </w:rPr>
      </w:pPr>
      <w:r>
        <w:rPr>
          <w:sz w:val="32"/>
          <w:szCs w:val="32"/>
          <w:lang w:val="uk-UA"/>
        </w:rPr>
        <w:tab/>
      </w:r>
      <w:r w:rsidR="00BC24CE" w:rsidRPr="000417E2">
        <w:rPr>
          <w:sz w:val="32"/>
          <w:szCs w:val="32"/>
        </w:rPr>
        <w:t>За звітний період послуги з оздоровлення та відпочинку</w:t>
      </w:r>
      <w:r w:rsidR="00BC24CE" w:rsidRPr="000417E2">
        <w:rPr>
          <w:sz w:val="32"/>
          <w:szCs w:val="32"/>
          <w:lang w:val="uk-UA"/>
        </w:rPr>
        <w:t xml:space="preserve"> </w:t>
      </w:r>
      <w:r w:rsidR="00BC24CE" w:rsidRPr="000417E2">
        <w:rPr>
          <w:sz w:val="32"/>
          <w:szCs w:val="32"/>
        </w:rPr>
        <w:t xml:space="preserve">отримали </w:t>
      </w:r>
      <w:r w:rsidR="00BC24CE" w:rsidRPr="000417E2">
        <w:rPr>
          <w:sz w:val="32"/>
          <w:szCs w:val="32"/>
          <w:lang w:val="uk-UA"/>
        </w:rPr>
        <w:t>725</w:t>
      </w:r>
      <w:r w:rsidR="00BC24CE" w:rsidRPr="000417E2">
        <w:rPr>
          <w:sz w:val="32"/>
          <w:szCs w:val="32"/>
        </w:rPr>
        <w:t xml:space="preserve"> </w:t>
      </w:r>
      <w:r w:rsidR="00BC24CE" w:rsidRPr="000417E2">
        <w:rPr>
          <w:sz w:val="32"/>
          <w:szCs w:val="32"/>
          <w:lang w:val="uk-UA"/>
        </w:rPr>
        <w:t>учнів 1-4 класів загальноосвітніх навчальних закладів</w:t>
      </w:r>
      <w:r w:rsidR="00BC24CE" w:rsidRPr="000417E2">
        <w:rPr>
          <w:sz w:val="32"/>
          <w:szCs w:val="32"/>
        </w:rPr>
        <w:t xml:space="preserve">. </w:t>
      </w:r>
      <w:r w:rsidR="00BC24CE" w:rsidRPr="000417E2">
        <w:rPr>
          <w:sz w:val="32"/>
          <w:szCs w:val="32"/>
          <w:lang w:val="uk-UA"/>
        </w:rPr>
        <w:t>На  харчування дітей в пришкільних таборах відпочинку навчальних закладів міста Василівка</w:t>
      </w:r>
      <w:r w:rsidR="00BC24CE" w:rsidRPr="000417E2">
        <w:rPr>
          <w:sz w:val="32"/>
          <w:szCs w:val="32"/>
        </w:rPr>
        <w:t xml:space="preserve"> було витрачено </w:t>
      </w:r>
      <w:r w:rsidR="00BC24CE" w:rsidRPr="000417E2">
        <w:rPr>
          <w:sz w:val="32"/>
          <w:szCs w:val="32"/>
          <w:lang w:val="uk-UA"/>
        </w:rPr>
        <w:t xml:space="preserve">з </w:t>
      </w:r>
      <w:r w:rsidR="00BC24CE" w:rsidRPr="000417E2">
        <w:rPr>
          <w:sz w:val="32"/>
          <w:szCs w:val="32"/>
        </w:rPr>
        <w:t>міського бюджет</w:t>
      </w:r>
      <w:r w:rsidR="00BC24CE" w:rsidRPr="000417E2">
        <w:rPr>
          <w:sz w:val="32"/>
          <w:szCs w:val="32"/>
          <w:lang w:val="uk-UA"/>
        </w:rPr>
        <w:t xml:space="preserve">у </w:t>
      </w:r>
      <w:r w:rsidR="00D71FD3">
        <w:rPr>
          <w:sz w:val="32"/>
          <w:szCs w:val="32"/>
          <w:lang w:val="uk-UA"/>
        </w:rPr>
        <w:t>25 тис.</w:t>
      </w:r>
      <w:r w:rsidR="00BC24CE" w:rsidRPr="000417E2">
        <w:rPr>
          <w:sz w:val="32"/>
          <w:szCs w:val="32"/>
          <w:lang w:val="uk-UA"/>
        </w:rPr>
        <w:t xml:space="preserve"> грн.</w:t>
      </w:r>
    </w:p>
    <w:p w:rsidR="00215269" w:rsidRDefault="00BC24CE" w:rsidP="00215269">
      <w:pPr>
        <w:pStyle w:val="a5"/>
        <w:spacing w:before="0" w:beforeAutospacing="0" w:after="0" w:afterAutospacing="0"/>
        <w:ind w:right="-619"/>
        <w:jc w:val="both"/>
        <w:rPr>
          <w:sz w:val="32"/>
          <w:szCs w:val="32"/>
          <w:lang w:val="uk-UA"/>
        </w:rPr>
      </w:pPr>
      <w:r w:rsidRPr="000417E2">
        <w:rPr>
          <w:sz w:val="32"/>
          <w:szCs w:val="32"/>
          <w:lang w:val="uk-UA"/>
        </w:rPr>
        <w:t xml:space="preserve"> </w:t>
      </w:r>
      <w:r w:rsidR="00215269">
        <w:rPr>
          <w:sz w:val="32"/>
          <w:szCs w:val="32"/>
          <w:lang w:val="uk-UA"/>
        </w:rPr>
        <w:tab/>
      </w:r>
      <w:r w:rsidRPr="000417E2">
        <w:rPr>
          <w:sz w:val="32"/>
          <w:szCs w:val="32"/>
          <w:lang w:val="uk-UA"/>
        </w:rPr>
        <w:t xml:space="preserve">В минулому році було продовжено оздоровлення дітей шляхом виділення субвенції на придбання трьох путівок в дитячі оздоровчі табори в сумі </w:t>
      </w:r>
      <w:r w:rsidR="00D71FD3">
        <w:rPr>
          <w:sz w:val="32"/>
          <w:szCs w:val="32"/>
          <w:lang w:val="uk-UA"/>
        </w:rPr>
        <w:t>15 тис.</w:t>
      </w:r>
      <w:r w:rsidRPr="000417E2">
        <w:rPr>
          <w:sz w:val="32"/>
          <w:szCs w:val="32"/>
          <w:lang w:val="uk-UA"/>
        </w:rPr>
        <w:t xml:space="preserve"> грн. </w:t>
      </w:r>
    </w:p>
    <w:p w:rsidR="00956B51" w:rsidRPr="000417E2" w:rsidRDefault="00956B51" w:rsidP="00215269">
      <w:pPr>
        <w:pStyle w:val="a5"/>
        <w:spacing w:before="0" w:beforeAutospacing="0" w:after="0" w:afterAutospacing="0"/>
        <w:ind w:right="-619"/>
        <w:jc w:val="both"/>
        <w:rPr>
          <w:sz w:val="32"/>
          <w:szCs w:val="32"/>
          <w:lang w:val="uk-UA"/>
        </w:rPr>
      </w:pPr>
    </w:p>
    <w:p w:rsidR="00BC24CE" w:rsidRPr="000417E2" w:rsidRDefault="00BC24CE" w:rsidP="00396EF5">
      <w:pPr>
        <w:pStyle w:val="a8"/>
        <w:spacing w:after="240"/>
        <w:ind w:right="-619"/>
        <w:jc w:val="center"/>
        <w:rPr>
          <w:rFonts w:ascii="Times New Roman" w:hAnsi="Times New Roman" w:cs="Times New Roman"/>
          <w:b/>
          <w:i/>
          <w:sz w:val="32"/>
          <w:szCs w:val="32"/>
          <w:u w:val="single"/>
          <w:lang w:val="uk-UA"/>
        </w:rPr>
      </w:pPr>
      <w:r w:rsidRPr="000417E2">
        <w:rPr>
          <w:rFonts w:ascii="Times New Roman" w:hAnsi="Times New Roman" w:cs="Times New Roman"/>
          <w:b/>
          <w:i/>
          <w:sz w:val="32"/>
          <w:szCs w:val="32"/>
          <w:u w:val="single"/>
        </w:rPr>
        <w:t xml:space="preserve">Облаштування </w:t>
      </w:r>
      <w:r w:rsidRPr="000417E2">
        <w:rPr>
          <w:rFonts w:ascii="Times New Roman" w:hAnsi="Times New Roman" w:cs="Times New Roman"/>
          <w:b/>
          <w:i/>
          <w:sz w:val="32"/>
          <w:szCs w:val="32"/>
          <w:u w:val="single"/>
          <w:lang w:val="uk-UA"/>
        </w:rPr>
        <w:t>дитячих майданчиків.</w:t>
      </w:r>
    </w:p>
    <w:p w:rsidR="00216F0D" w:rsidRDefault="00215269" w:rsidP="00396EF5">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rPr>
        <w:t xml:space="preserve">Облаштування у Василівці дитячих, дитячо-спортивних майданчиків викликала у нашому місті ряд позитивних явищ. </w:t>
      </w:r>
      <w:r w:rsidR="00216F0D">
        <w:rPr>
          <w:rFonts w:ascii="Times New Roman" w:hAnsi="Times New Roman" w:cs="Times New Roman"/>
          <w:sz w:val="32"/>
          <w:szCs w:val="32"/>
          <w:lang w:val="uk-UA"/>
        </w:rPr>
        <w:tab/>
      </w:r>
      <w:r w:rsidR="00BC24CE" w:rsidRPr="00216F0D">
        <w:rPr>
          <w:rFonts w:ascii="Times New Roman" w:hAnsi="Times New Roman" w:cs="Times New Roman"/>
          <w:sz w:val="32"/>
          <w:szCs w:val="32"/>
          <w:lang w:val="uk-UA"/>
        </w:rPr>
        <w:t xml:space="preserve">Перше </w:t>
      </w:r>
      <w:r w:rsidR="00BC24CE" w:rsidRPr="000417E2">
        <w:rPr>
          <w:rFonts w:ascii="Times New Roman" w:hAnsi="Times New Roman" w:cs="Times New Roman"/>
          <w:sz w:val="32"/>
          <w:szCs w:val="32"/>
          <w:lang w:val="uk-UA"/>
        </w:rPr>
        <w:t>-</w:t>
      </w:r>
      <w:r w:rsidR="00BC24CE" w:rsidRPr="00216F0D">
        <w:rPr>
          <w:rFonts w:ascii="Times New Roman" w:hAnsi="Times New Roman" w:cs="Times New Roman"/>
          <w:sz w:val="32"/>
          <w:szCs w:val="32"/>
          <w:lang w:val="uk-UA"/>
        </w:rPr>
        <w:t xml:space="preserve"> наші діти тепер мають місця, де можна якісно проводити час і якісно розвиватися як фізично, так й інтелектуально, оскільки в грі відбувається комунікування. </w:t>
      </w:r>
    </w:p>
    <w:p w:rsidR="00216F0D" w:rsidRDefault="00215269" w:rsidP="00396EF5">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rPr>
        <w:t xml:space="preserve">Інша річ </w:t>
      </w:r>
      <w:r w:rsidR="00BC24CE" w:rsidRPr="000417E2">
        <w:rPr>
          <w:rFonts w:ascii="Times New Roman" w:hAnsi="Times New Roman" w:cs="Times New Roman"/>
          <w:sz w:val="32"/>
          <w:szCs w:val="32"/>
          <w:lang w:val="uk-UA"/>
        </w:rPr>
        <w:t>-</w:t>
      </w:r>
      <w:r w:rsidR="00BC24CE" w:rsidRPr="000417E2">
        <w:rPr>
          <w:rFonts w:ascii="Times New Roman" w:hAnsi="Times New Roman" w:cs="Times New Roman"/>
          <w:sz w:val="32"/>
          <w:szCs w:val="32"/>
        </w:rPr>
        <w:t xml:space="preserve"> це те, що наші мешканці стають соціально відповідальними. З одного боку щораз більше стає заяв мешканців,</w:t>
      </w:r>
      <w:r w:rsidR="00BC24CE" w:rsidRPr="000417E2">
        <w:rPr>
          <w:rFonts w:ascii="Times New Roman" w:hAnsi="Times New Roman" w:cs="Times New Roman"/>
          <w:sz w:val="32"/>
          <w:szCs w:val="32"/>
          <w:lang w:val="uk-UA"/>
        </w:rPr>
        <w:t xml:space="preserve"> та звернень депутатів міської ради,</w:t>
      </w:r>
      <w:r w:rsidR="00BC24CE" w:rsidRPr="000417E2">
        <w:rPr>
          <w:rFonts w:ascii="Times New Roman" w:hAnsi="Times New Roman" w:cs="Times New Roman"/>
          <w:sz w:val="32"/>
          <w:szCs w:val="32"/>
        </w:rPr>
        <w:t xml:space="preserve"> які не просто просять чи вимагають встановити майданчик, а й пропонують долучитися </w:t>
      </w:r>
      <w:r w:rsidR="00BC24CE" w:rsidRPr="000417E2">
        <w:rPr>
          <w:rFonts w:ascii="Times New Roman" w:hAnsi="Times New Roman" w:cs="Times New Roman"/>
          <w:sz w:val="32"/>
          <w:szCs w:val="32"/>
          <w:lang w:val="uk-UA"/>
        </w:rPr>
        <w:t>до</w:t>
      </w:r>
      <w:r w:rsidR="00BC24CE" w:rsidRPr="000417E2">
        <w:rPr>
          <w:rFonts w:ascii="Times New Roman" w:hAnsi="Times New Roman" w:cs="Times New Roman"/>
          <w:sz w:val="32"/>
          <w:szCs w:val="32"/>
        </w:rPr>
        <w:t xml:space="preserve"> облаштування, озеленення. Водночас вони по-іншому ставляться до майданчиків і стежать за їх збережен</w:t>
      </w:r>
      <w:r w:rsidR="00D71FD3">
        <w:rPr>
          <w:rFonts w:ascii="Times New Roman" w:hAnsi="Times New Roman" w:cs="Times New Roman"/>
          <w:sz w:val="32"/>
          <w:szCs w:val="32"/>
          <w:lang w:val="uk-UA"/>
        </w:rPr>
        <w:t>ням</w:t>
      </w:r>
      <w:r w:rsidR="00BC24CE" w:rsidRPr="000417E2">
        <w:rPr>
          <w:rFonts w:ascii="Times New Roman" w:hAnsi="Times New Roman" w:cs="Times New Roman"/>
          <w:sz w:val="32"/>
          <w:szCs w:val="32"/>
        </w:rPr>
        <w:t>. А це важливо.</w:t>
      </w:r>
    </w:p>
    <w:p w:rsidR="00BC24CE" w:rsidRDefault="00215269" w:rsidP="00396EF5">
      <w:pPr>
        <w:pStyle w:val="a8"/>
        <w:spacing w:after="240"/>
        <w:ind w:right="-619"/>
        <w:jc w:val="both"/>
        <w:rPr>
          <w:rFonts w:ascii="Times New Roman" w:hAnsi="Times New Roman" w:cs="Times New Roman"/>
          <w:sz w:val="32"/>
          <w:szCs w:val="32"/>
          <w:shd w:val="clear" w:color="auto" w:fill="FFFFFF"/>
          <w:lang w:val="uk-UA"/>
        </w:rPr>
      </w:pPr>
      <w:r>
        <w:rPr>
          <w:rFonts w:ascii="Times New Roman" w:hAnsi="Times New Roman" w:cs="Times New Roman"/>
          <w:sz w:val="32"/>
          <w:szCs w:val="32"/>
          <w:shd w:val="clear" w:color="auto" w:fill="FFFFFF"/>
          <w:lang w:val="uk-UA"/>
        </w:rPr>
        <w:tab/>
        <w:t>У</w:t>
      </w:r>
      <w:r w:rsidR="00BC24CE" w:rsidRPr="000417E2">
        <w:rPr>
          <w:rFonts w:ascii="Times New Roman" w:hAnsi="Times New Roman" w:cs="Times New Roman"/>
          <w:sz w:val="32"/>
          <w:szCs w:val="32"/>
          <w:shd w:val="clear" w:color="auto" w:fill="FFFFFF"/>
          <w:lang w:val="uk-UA"/>
        </w:rPr>
        <w:t xml:space="preserve"> 2017 році було придбано та встановлено на території міста (згідно поданих заяв мешканців та депутатів) 5 спортивних комплекс</w:t>
      </w:r>
      <w:r w:rsidR="00216F0D">
        <w:rPr>
          <w:rFonts w:ascii="Times New Roman" w:hAnsi="Times New Roman" w:cs="Times New Roman"/>
          <w:sz w:val="32"/>
          <w:szCs w:val="32"/>
          <w:shd w:val="clear" w:color="auto" w:fill="FFFFFF"/>
          <w:lang w:val="uk-UA"/>
        </w:rPr>
        <w:t xml:space="preserve">ів на суму 152 тис. грн. (вул. Каховська; парк по вул. </w:t>
      </w:r>
      <w:r w:rsidR="00216F0D">
        <w:rPr>
          <w:rFonts w:ascii="Times New Roman" w:hAnsi="Times New Roman" w:cs="Times New Roman"/>
          <w:sz w:val="32"/>
          <w:szCs w:val="32"/>
          <w:shd w:val="clear" w:color="auto" w:fill="FFFFFF"/>
          <w:lang w:val="uk-UA"/>
        </w:rPr>
        <w:lastRenderedPageBreak/>
        <w:t>Чкалова; пров</w:t>
      </w:r>
      <w:r w:rsidR="00BC24CE" w:rsidRPr="000417E2">
        <w:rPr>
          <w:rFonts w:ascii="Times New Roman" w:hAnsi="Times New Roman" w:cs="Times New Roman"/>
          <w:sz w:val="32"/>
          <w:szCs w:val="32"/>
          <w:shd w:val="clear" w:color="auto" w:fill="FFFFFF"/>
          <w:lang w:val="uk-UA"/>
        </w:rPr>
        <w:t>. Шкільний буд. № 5; м</w:t>
      </w:r>
      <w:r w:rsidR="00D91B90">
        <w:rPr>
          <w:rFonts w:ascii="Times New Roman" w:hAnsi="Times New Roman" w:cs="Times New Roman"/>
          <w:sz w:val="32"/>
          <w:szCs w:val="32"/>
          <w:shd w:val="clear" w:color="auto" w:fill="FFFFFF"/>
          <w:lang w:val="uk-UA"/>
        </w:rPr>
        <w:t>-</w:t>
      </w:r>
      <w:r w:rsidR="00BC24CE" w:rsidRPr="000417E2">
        <w:rPr>
          <w:rFonts w:ascii="Times New Roman" w:hAnsi="Times New Roman" w:cs="Times New Roman"/>
          <w:sz w:val="32"/>
          <w:szCs w:val="32"/>
          <w:shd w:val="clear" w:color="auto" w:fill="FFFFFF"/>
          <w:lang w:val="uk-UA"/>
        </w:rPr>
        <w:t>н 40 років Перемоги буд. № 10; та навесні буде встановлено по вул. 8 Березня).</w:t>
      </w:r>
    </w:p>
    <w:p w:rsidR="00B3258F" w:rsidRPr="000417E2" w:rsidRDefault="005F21BC" w:rsidP="00396EF5">
      <w:pPr>
        <w:pStyle w:val="a8"/>
        <w:spacing w:after="240"/>
        <w:ind w:right="-619"/>
        <w:jc w:val="both"/>
        <w:rPr>
          <w:rFonts w:ascii="Times New Roman" w:hAnsi="Times New Roman" w:cs="Times New Roman"/>
          <w:sz w:val="32"/>
          <w:szCs w:val="32"/>
          <w:shd w:val="clear" w:color="auto" w:fill="FFFFFF"/>
          <w:lang w:val="uk-UA"/>
        </w:rPr>
      </w:pPr>
      <w:r w:rsidRPr="00483F15">
        <w:rPr>
          <w:rFonts w:ascii="Times New Roman" w:hAnsi="Times New Roman" w:cs="Times New Roman"/>
          <w:sz w:val="32"/>
          <w:szCs w:val="32"/>
          <w:shd w:val="clear" w:color="auto" w:fill="FFFFFF"/>
          <w:lang w:val="uk-UA"/>
        </w:rPr>
        <w:pict>
          <v:shape id="_x0000_i1059" type="#_x0000_t75" style="width:450.15pt;height:450.15pt">
            <v:imagedata r:id="rId53" o:title="майдинчики"/>
          </v:shape>
        </w:pict>
      </w:r>
    </w:p>
    <w:p w:rsidR="00215269" w:rsidRDefault="00215269" w:rsidP="00215269">
      <w:pPr>
        <w:pStyle w:val="a8"/>
        <w:ind w:right="-619"/>
        <w:jc w:val="both"/>
        <w:rPr>
          <w:rFonts w:ascii="Times New Roman" w:hAnsi="Times New Roman" w:cs="Times New Roman"/>
          <w:sz w:val="32"/>
          <w:szCs w:val="32"/>
          <w:shd w:val="clear" w:color="auto" w:fill="FFFFFF"/>
          <w:lang w:val="uk-UA"/>
        </w:rPr>
      </w:pPr>
      <w:r>
        <w:rPr>
          <w:rFonts w:ascii="Times New Roman" w:hAnsi="Times New Roman" w:cs="Times New Roman"/>
          <w:sz w:val="32"/>
          <w:szCs w:val="32"/>
          <w:shd w:val="clear" w:color="auto" w:fill="FFFFFF"/>
          <w:lang w:val="uk-UA"/>
        </w:rPr>
        <w:tab/>
      </w:r>
      <w:r w:rsidR="00BC24CE" w:rsidRPr="000417E2">
        <w:rPr>
          <w:rFonts w:ascii="Times New Roman" w:hAnsi="Times New Roman" w:cs="Times New Roman"/>
          <w:sz w:val="32"/>
          <w:szCs w:val="32"/>
          <w:shd w:val="clear" w:color="auto" w:fill="FFFFFF"/>
          <w:lang w:val="uk-UA"/>
        </w:rPr>
        <w:t xml:space="preserve">З метою забезпечення високоякісних культурних послуг для всіх верств населення, збереження та поширення соціокультурного простору міста, здобутків культури міста,  сприяння розвитку самодіяльної художньої творчості мешканців міста, організація та проведення на високому рівні міських масових заходів продовжує діяти </w:t>
      </w:r>
      <w:r w:rsidR="00BC24CE" w:rsidRPr="008127DA">
        <w:rPr>
          <w:rFonts w:ascii="Times New Roman" w:hAnsi="Times New Roman" w:cs="Times New Roman"/>
          <w:i/>
          <w:sz w:val="32"/>
          <w:szCs w:val="32"/>
          <w:u w:val="single"/>
          <w:shd w:val="clear" w:color="auto" w:fill="FFFFFF"/>
          <w:lang w:val="uk-UA"/>
        </w:rPr>
        <w:t>«</w:t>
      </w:r>
      <w:r w:rsidR="00BC24CE" w:rsidRPr="008127DA">
        <w:rPr>
          <w:rStyle w:val="a9"/>
          <w:rFonts w:ascii="Times New Roman" w:hAnsi="Times New Roman" w:cs="Times New Roman"/>
          <w:b w:val="0"/>
          <w:i/>
          <w:sz w:val="32"/>
          <w:szCs w:val="32"/>
          <w:u w:val="single"/>
          <w:lang w:val="uk-UA"/>
        </w:rPr>
        <w:t>Програма</w:t>
      </w:r>
      <w:r w:rsidR="00BC24CE" w:rsidRPr="008127DA">
        <w:rPr>
          <w:rFonts w:ascii="Times New Roman" w:hAnsi="Times New Roman" w:cs="Times New Roman"/>
          <w:b/>
          <w:i/>
          <w:sz w:val="32"/>
          <w:szCs w:val="32"/>
          <w:u w:val="single"/>
          <w:lang w:val="uk-UA"/>
        </w:rPr>
        <w:t xml:space="preserve"> </w:t>
      </w:r>
      <w:r w:rsidR="00BC24CE" w:rsidRPr="008127DA">
        <w:rPr>
          <w:rStyle w:val="a9"/>
          <w:rFonts w:ascii="Times New Roman" w:hAnsi="Times New Roman" w:cs="Times New Roman"/>
          <w:b w:val="0"/>
          <w:i/>
          <w:sz w:val="32"/>
          <w:szCs w:val="32"/>
          <w:u w:val="single"/>
          <w:lang w:val="uk-UA"/>
        </w:rPr>
        <w:t>з відзначення державних, міських свят  та загальноміських заходів на 2017 рік»</w:t>
      </w:r>
      <w:r w:rsidR="00BC24CE" w:rsidRPr="000417E2">
        <w:rPr>
          <w:rStyle w:val="a9"/>
          <w:rFonts w:ascii="Times New Roman" w:hAnsi="Times New Roman" w:cs="Times New Roman"/>
          <w:b w:val="0"/>
          <w:sz w:val="32"/>
          <w:szCs w:val="32"/>
          <w:lang w:val="uk-UA"/>
        </w:rPr>
        <w:t xml:space="preserve">, відповідно до якої було здійснено фінансування на проведення міських свят </w:t>
      </w:r>
      <w:r w:rsidR="00BC24CE">
        <w:rPr>
          <w:rStyle w:val="a9"/>
          <w:rFonts w:ascii="Times New Roman" w:hAnsi="Times New Roman" w:cs="Times New Roman"/>
          <w:b w:val="0"/>
          <w:sz w:val="32"/>
          <w:szCs w:val="32"/>
          <w:lang w:val="uk-UA"/>
        </w:rPr>
        <w:t xml:space="preserve"> в сумі </w:t>
      </w:r>
      <w:r w:rsidR="00BC24CE" w:rsidRPr="000417E2">
        <w:rPr>
          <w:rFonts w:ascii="Times New Roman" w:hAnsi="Times New Roman" w:cs="Times New Roman"/>
          <w:sz w:val="32"/>
          <w:szCs w:val="32"/>
          <w:shd w:val="clear" w:color="auto" w:fill="FFFFFF"/>
          <w:lang w:val="uk-UA"/>
        </w:rPr>
        <w:t>213 тис. грн.</w:t>
      </w:r>
    </w:p>
    <w:p w:rsidR="00216F0D" w:rsidRDefault="00215269" w:rsidP="00215269">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Серед основних традиційних масових заходів, які є яскравим прикладом відродження народних традицій в нашому місті:</w:t>
      </w:r>
    </w:p>
    <w:p w:rsidR="00BC24CE" w:rsidRDefault="00215269" w:rsidP="00396EF5">
      <w:pPr>
        <w:pStyle w:val="a8"/>
        <w:ind w:right="-619"/>
        <w:jc w:val="both"/>
        <w:rPr>
          <w:rFonts w:ascii="Times New Roman" w:hAnsi="Times New Roman" w:cs="Times New Roman"/>
          <w:color w:val="FF0000"/>
          <w:sz w:val="32"/>
          <w:szCs w:val="32"/>
          <w:shd w:val="clear" w:color="auto" w:fill="FFFFFF"/>
          <w:lang w:val="uk-UA"/>
        </w:rPr>
      </w:pPr>
      <w:r>
        <w:rPr>
          <w:rFonts w:ascii="Times New Roman" w:hAnsi="Times New Roman" w:cs="Times New Roman"/>
          <w:sz w:val="32"/>
          <w:szCs w:val="32"/>
          <w:lang w:val="uk-UA"/>
        </w:rPr>
        <w:lastRenderedPageBreak/>
        <w:tab/>
      </w:r>
      <w:r w:rsidR="00BC24CE" w:rsidRPr="000417E2">
        <w:rPr>
          <w:rFonts w:ascii="Times New Roman" w:hAnsi="Times New Roman" w:cs="Times New Roman"/>
          <w:sz w:val="32"/>
          <w:szCs w:val="32"/>
          <w:lang w:val="uk-UA"/>
        </w:rPr>
        <w:t xml:space="preserve">- </w:t>
      </w:r>
      <w:r w:rsidR="00BC24CE" w:rsidRPr="006700A8">
        <w:rPr>
          <w:rFonts w:ascii="Times New Roman" w:hAnsi="Times New Roman" w:cs="Times New Roman"/>
          <w:sz w:val="32"/>
          <w:szCs w:val="32"/>
          <w:lang w:val="uk-UA"/>
        </w:rPr>
        <w:t>Д</w:t>
      </w:r>
      <w:r w:rsidR="00BC24CE" w:rsidRPr="006700A8">
        <w:rPr>
          <w:rFonts w:ascii="Times New Roman" w:hAnsi="Times New Roman" w:cs="Times New Roman"/>
          <w:sz w:val="32"/>
          <w:szCs w:val="32"/>
          <w:shd w:val="clear" w:color="auto" w:fill="FFFFFF"/>
          <w:lang w:val="uk-UA"/>
        </w:rPr>
        <w:t>ень Святого Миколая та Новий рік - 44 дітям інвалідам, 67 дітям учасників АТО, 228 дітям з багатодітних сімей було вручено новорічні подарунки;</w:t>
      </w:r>
      <w:r w:rsidR="00525810">
        <w:rPr>
          <w:rFonts w:ascii="Times New Roman" w:hAnsi="Times New Roman" w:cs="Times New Roman"/>
          <w:color w:val="FF0000"/>
          <w:sz w:val="32"/>
          <w:szCs w:val="32"/>
          <w:shd w:val="clear" w:color="auto" w:fill="FFFFFF"/>
          <w:lang w:val="uk-UA"/>
        </w:rPr>
        <w:t xml:space="preserve"> </w:t>
      </w:r>
    </w:p>
    <w:p w:rsidR="005F21BC" w:rsidRDefault="005F21BC" w:rsidP="00396EF5">
      <w:pPr>
        <w:pStyle w:val="a8"/>
        <w:ind w:right="-619"/>
        <w:jc w:val="both"/>
        <w:rPr>
          <w:rFonts w:ascii="Times New Roman" w:hAnsi="Times New Roman" w:cs="Times New Roman"/>
          <w:color w:val="FF0000"/>
          <w:sz w:val="32"/>
          <w:szCs w:val="32"/>
          <w:shd w:val="clear" w:color="auto" w:fill="FFFFFF"/>
          <w:lang w:val="uk-UA"/>
        </w:rPr>
      </w:pPr>
    </w:p>
    <w:p w:rsidR="006700A8" w:rsidRDefault="006700A8" w:rsidP="006700A8">
      <w:pPr>
        <w:pStyle w:val="a8"/>
        <w:ind w:right="-619"/>
        <w:jc w:val="center"/>
        <w:rPr>
          <w:rFonts w:ascii="Times New Roman" w:hAnsi="Times New Roman" w:cs="Times New Roman"/>
          <w:sz w:val="32"/>
          <w:szCs w:val="32"/>
          <w:shd w:val="clear" w:color="auto" w:fill="FFFFFF"/>
          <w:lang w:val="uk-UA"/>
        </w:rPr>
      </w:pPr>
      <w:r>
        <w:rPr>
          <w:rFonts w:ascii="Times New Roman" w:hAnsi="Times New Roman" w:cs="Times New Roman"/>
          <w:noProof/>
          <w:sz w:val="32"/>
          <w:szCs w:val="32"/>
          <w:shd w:val="clear" w:color="auto" w:fill="FFFFFF"/>
        </w:rPr>
        <w:drawing>
          <wp:inline distT="0" distB="0" distL="0" distR="0">
            <wp:extent cx="5727700" cy="3958604"/>
            <wp:effectExtent l="19050" t="0" r="6350" b="0"/>
            <wp:docPr id="284" name="Рисунок 284" descr="D:\Локальная сеть\0.Шупенко Алексей Владимирович\Звит миського голови\Кількість вручених подарунків дітям пільгових катего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Локальная сеть\0.Шупенко Алексей Владимирович\Звит миського голови\Кількість вручених подарунків дітям пільгових категорій.jpg"/>
                    <pic:cNvPicPr>
                      <a:picLocks noChangeAspect="1" noChangeArrowheads="1"/>
                    </pic:cNvPicPr>
                  </pic:nvPicPr>
                  <pic:blipFill>
                    <a:blip r:embed="rId54"/>
                    <a:srcRect/>
                    <a:stretch>
                      <a:fillRect/>
                    </a:stretch>
                  </pic:blipFill>
                  <pic:spPr bwMode="auto">
                    <a:xfrm>
                      <a:off x="0" y="0"/>
                      <a:ext cx="5727700" cy="3958604"/>
                    </a:xfrm>
                    <a:prstGeom prst="rect">
                      <a:avLst/>
                    </a:prstGeom>
                    <a:noFill/>
                    <a:ln w="9525">
                      <a:noFill/>
                      <a:miter lim="800000"/>
                      <a:headEnd/>
                      <a:tailEnd/>
                    </a:ln>
                  </pic:spPr>
                </pic:pic>
              </a:graphicData>
            </a:graphic>
          </wp:inline>
        </w:drawing>
      </w:r>
    </w:p>
    <w:p w:rsidR="00B3258F" w:rsidRDefault="005F21BC" w:rsidP="00FD69E1">
      <w:pPr>
        <w:pStyle w:val="a8"/>
        <w:ind w:right="-619"/>
        <w:jc w:val="center"/>
        <w:rPr>
          <w:rFonts w:ascii="Times New Roman" w:hAnsi="Times New Roman" w:cs="Times New Roman"/>
          <w:sz w:val="32"/>
          <w:szCs w:val="32"/>
          <w:shd w:val="clear" w:color="auto" w:fill="FFFFFF"/>
          <w:lang w:val="uk-UA"/>
        </w:rPr>
      </w:pPr>
      <w:r w:rsidRPr="00483F15">
        <w:rPr>
          <w:rFonts w:ascii="Times New Roman" w:hAnsi="Times New Roman" w:cs="Times New Roman"/>
          <w:sz w:val="32"/>
          <w:szCs w:val="32"/>
          <w:shd w:val="clear" w:color="auto" w:fill="FFFFFF"/>
          <w:lang w:val="uk-UA"/>
        </w:rPr>
        <w:pict>
          <v:shape id="_x0000_i1060" type="#_x0000_t75" style="width:253.55pt;height:169.05pt">
            <v:imagedata r:id="rId55" o:title="Фото новий рік діти АТО"/>
          </v:shape>
        </w:pict>
      </w:r>
      <w:r w:rsidRPr="00483F15">
        <w:rPr>
          <w:rFonts w:ascii="Times New Roman" w:hAnsi="Times New Roman" w:cs="Times New Roman"/>
          <w:sz w:val="32"/>
          <w:szCs w:val="32"/>
          <w:shd w:val="clear" w:color="auto" w:fill="FFFFFF"/>
          <w:lang w:val="uk-UA"/>
        </w:rPr>
        <w:pict>
          <v:shape id="_x0000_i1061" type="#_x0000_t75" style="width:222.9pt;height:140.85pt">
            <v:imagedata r:id="rId56" o:title="Фото новий рік подарунки "/>
          </v:shape>
        </w:pict>
      </w:r>
    </w:p>
    <w:p w:rsidR="005F21BC" w:rsidRDefault="00BC24CE" w:rsidP="00396EF5">
      <w:pPr>
        <w:pStyle w:val="a8"/>
        <w:ind w:right="-619"/>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ab/>
      </w:r>
    </w:p>
    <w:p w:rsidR="00BC24CE" w:rsidRDefault="00BC24CE" w:rsidP="005F21BC">
      <w:pPr>
        <w:pStyle w:val="a8"/>
        <w:ind w:right="-619" w:firstLine="708"/>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 відзначення у 2017 році Дня пам’яті, примирення  та Перемоги над нацизмом у Європі міською радою були надані продуктові набори 65 інвалідам війни та учасникам бойових дій. Також було проведено солдатський привал, де було охоплено близько 100 осіб, а саме дітей війни та учасників війни;</w:t>
      </w:r>
    </w:p>
    <w:p w:rsidR="00B3258F" w:rsidRPr="000417E2" w:rsidRDefault="005F21BC" w:rsidP="00FD69E1">
      <w:pPr>
        <w:pStyle w:val="a8"/>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lastRenderedPageBreak/>
        <w:pict>
          <v:shape id="_x0000_i1062" type="#_x0000_t75" style="width:189.1pt;height:125.85pt">
            <v:imagedata r:id="rId57" o:title="Привал"/>
          </v:shape>
        </w:pict>
      </w:r>
      <w:r w:rsidRPr="00483F15">
        <w:rPr>
          <w:rFonts w:ascii="Times New Roman" w:hAnsi="Times New Roman" w:cs="Times New Roman"/>
          <w:sz w:val="32"/>
          <w:szCs w:val="32"/>
          <w:lang w:val="uk-UA"/>
        </w:rPr>
        <w:pict>
          <v:shape id="_x0000_i1063" type="#_x0000_t75" style="width:189.1pt;height:125.85pt">
            <v:imagedata r:id="rId58" o:title="Привал 3"/>
          </v:shape>
        </w:pict>
      </w:r>
    </w:p>
    <w:p w:rsidR="005F21BC" w:rsidRDefault="00BC24CE" w:rsidP="00396EF5">
      <w:pPr>
        <w:pStyle w:val="a8"/>
        <w:ind w:right="-619"/>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ab/>
      </w:r>
    </w:p>
    <w:p w:rsidR="00BC24CE" w:rsidRDefault="00BC24CE" w:rsidP="005F21BC">
      <w:pPr>
        <w:pStyle w:val="a8"/>
        <w:ind w:right="-619" w:firstLine="708"/>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 xml:space="preserve">- відзначення </w:t>
      </w:r>
      <w:r w:rsidRPr="000417E2">
        <w:rPr>
          <w:rFonts w:ascii="Times New Roman" w:hAnsi="Times New Roman" w:cs="Times New Roman"/>
          <w:sz w:val="32"/>
          <w:szCs w:val="32"/>
          <w:shd w:val="clear" w:color="auto" w:fill="FFFFFF"/>
          <w:lang w:val="uk-UA"/>
        </w:rPr>
        <w:t xml:space="preserve">74 річниці визволення міста від фашистських загарбників - вручені продуктові набори 20 учасникам бойових дій, та </w:t>
      </w:r>
      <w:r w:rsidRPr="000417E2">
        <w:rPr>
          <w:rFonts w:ascii="Times New Roman" w:hAnsi="Times New Roman" w:cs="Times New Roman"/>
          <w:sz w:val="32"/>
          <w:szCs w:val="32"/>
          <w:lang w:val="uk-UA"/>
        </w:rPr>
        <w:t xml:space="preserve"> проведено солдатський привал, де було охоплено близько 100 дітей війни та учасників війни;</w:t>
      </w:r>
    </w:p>
    <w:p w:rsidR="005F21BC" w:rsidRDefault="005F21BC" w:rsidP="005F21BC">
      <w:pPr>
        <w:pStyle w:val="a8"/>
        <w:ind w:right="-619" w:firstLine="708"/>
        <w:jc w:val="both"/>
        <w:rPr>
          <w:rFonts w:ascii="Times New Roman" w:hAnsi="Times New Roman" w:cs="Times New Roman"/>
          <w:sz w:val="32"/>
          <w:szCs w:val="32"/>
          <w:lang w:val="uk-UA"/>
        </w:rPr>
      </w:pPr>
    </w:p>
    <w:p w:rsidR="00B3258F" w:rsidRPr="000417E2" w:rsidRDefault="005F21BC" w:rsidP="00FD69E1">
      <w:pPr>
        <w:pStyle w:val="a8"/>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64" type="#_x0000_t75" style="width:170.3pt;height:113.3pt">
            <v:imagedata r:id="rId59" o:title="День міста"/>
          </v:shape>
        </w:pict>
      </w:r>
    </w:p>
    <w:p w:rsidR="005F21BC" w:rsidRDefault="00BC24CE" w:rsidP="00396EF5">
      <w:pPr>
        <w:pStyle w:val="a8"/>
        <w:ind w:right="-619"/>
        <w:jc w:val="both"/>
        <w:rPr>
          <w:rFonts w:ascii="Times New Roman" w:hAnsi="Times New Roman" w:cs="Times New Roman"/>
          <w:sz w:val="32"/>
          <w:szCs w:val="32"/>
          <w:shd w:val="clear" w:color="auto" w:fill="FFFFFF"/>
          <w:lang w:val="uk-UA"/>
        </w:rPr>
      </w:pPr>
      <w:r w:rsidRPr="000417E2">
        <w:rPr>
          <w:rFonts w:ascii="Times New Roman" w:hAnsi="Times New Roman" w:cs="Times New Roman"/>
          <w:sz w:val="32"/>
          <w:szCs w:val="32"/>
          <w:shd w:val="clear" w:color="auto" w:fill="FFFFFF"/>
          <w:lang w:val="uk-UA"/>
        </w:rPr>
        <w:tab/>
      </w:r>
    </w:p>
    <w:p w:rsidR="00BC24CE" w:rsidRDefault="00BC24CE" w:rsidP="005F21BC">
      <w:pPr>
        <w:pStyle w:val="a8"/>
        <w:ind w:right="-619" w:firstLine="708"/>
        <w:jc w:val="both"/>
        <w:rPr>
          <w:rFonts w:ascii="Times New Roman" w:hAnsi="Times New Roman" w:cs="Times New Roman"/>
          <w:sz w:val="32"/>
          <w:szCs w:val="32"/>
          <w:shd w:val="clear" w:color="auto" w:fill="FFFFFF"/>
          <w:lang w:val="uk-UA"/>
        </w:rPr>
      </w:pPr>
      <w:r w:rsidRPr="000417E2">
        <w:rPr>
          <w:rFonts w:ascii="Times New Roman" w:hAnsi="Times New Roman" w:cs="Times New Roman"/>
          <w:sz w:val="32"/>
          <w:szCs w:val="32"/>
          <w:shd w:val="clear" w:color="auto" w:fill="FFFFFF"/>
          <w:lang w:val="uk-UA"/>
        </w:rPr>
        <w:t>- День інваліда - вручені продуктові набори 20 особам, які перебувають в скрутних життєвих обставинах;</w:t>
      </w:r>
    </w:p>
    <w:p w:rsidR="005F21BC" w:rsidRDefault="005F21BC" w:rsidP="005F21BC">
      <w:pPr>
        <w:pStyle w:val="a8"/>
        <w:ind w:right="-619" w:firstLine="708"/>
        <w:jc w:val="both"/>
        <w:rPr>
          <w:rFonts w:ascii="Times New Roman" w:hAnsi="Times New Roman" w:cs="Times New Roman"/>
          <w:sz w:val="32"/>
          <w:szCs w:val="32"/>
          <w:shd w:val="clear" w:color="auto" w:fill="FFFFFF"/>
          <w:lang w:val="uk-UA"/>
        </w:rPr>
      </w:pPr>
    </w:p>
    <w:p w:rsidR="00B3258F" w:rsidRPr="000417E2" w:rsidRDefault="005F21BC" w:rsidP="00FD69E1">
      <w:pPr>
        <w:pStyle w:val="a8"/>
        <w:ind w:right="-619"/>
        <w:jc w:val="center"/>
        <w:rPr>
          <w:rFonts w:ascii="Times New Roman" w:hAnsi="Times New Roman" w:cs="Times New Roman"/>
          <w:sz w:val="32"/>
          <w:szCs w:val="32"/>
          <w:shd w:val="clear" w:color="auto" w:fill="FFFFFF"/>
          <w:lang w:val="uk-UA"/>
        </w:rPr>
      </w:pPr>
      <w:r w:rsidRPr="00483F15">
        <w:rPr>
          <w:rFonts w:ascii="Times New Roman" w:hAnsi="Times New Roman" w:cs="Times New Roman"/>
          <w:sz w:val="32"/>
          <w:szCs w:val="32"/>
          <w:shd w:val="clear" w:color="auto" w:fill="FFFFFF"/>
          <w:lang w:val="uk-UA"/>
        </w:rPr>
        <w:pict>
          <v:shape id="_x0000_i1065" type="#_x0000_t75" style="width:236.65pt;height:157.75pt">
            <v:imagedata r:id="rId60" o:title="Вручення под-в 3"/>
          </v:shape>
        </w:pict>
      </w:r>
    </w:p>
    <w:p w:rsidR="005F21BC" w:rsidRDefault="00BC24CE" w:rsidP="00396EF5">
      <w:pPr>
        <w:pStyle w:val="a8"/>
        <w:ind w:right="-619"/>
        <w:jc w:val="both"/>
        <w:rPr>
          <w:rFonts w:ascii="Times New Roman" w:hAnsi="Times New Roman" w:cs="Times New Roman"/>
          <w:sz w:val="32"/>
          <w:szCs w:val="32"/>
          <w:shd w:val="clear" w:color="auto" w:fill="FFFFFF"/>
          <w:lang w:val="uk-UA"/>
        </w:rPr>
      </w:pPr>
      <w:r w:rsidRPr="000417E2">
        <w:rPr>
          <w:rFonts w:ascii="Times New Roman" w:hAnsi="Times New Roman" w:cs="Times New Roman"/>
          <w:sz w:val="32"/>
          <w:szCs w:val="32"/>
          <w:shd w:val="clear" w:color="auto" w:fill="FFFFFF"/>
          <w:lang w:val="uk-UA"/>
        </w:rPr>
        <w:tab/>
      </w:r>
    </w:p>
    <w:p w:rsidR="00BC24CE" w:rsidRPr="000417E2" w:rsidRDefault="00BC24CE" w:rsidP="005F21BC">
      <w:pPr>
        <w:pStyle w:val="a8"/>
        <w:ind w:right="-619" w:firstLine="708"/>
        <w:jc w:val="both"/>
        <w:rPr>
          <w:rFonts w:ascii="Times New Roman" w:eastAsia="Times New Roman" w:hAnsi="Times New Roman" w:cs="Times New Roman"/>
          <w:sz w:val="32"/>
          <w:szCs w:val="32"/>
          <w:lang w:val="uk-UA"/>
        </w:rPr>
      </w:pPr>
      <w:r w:rsidRPr="000417E2">
        <w:rPr>
          <w:rFonts w:ascii="Times New Roman" w:hAnsi="Times New Roman" w:cs="Times New Roman"/>
          <w:sz w:val="32"/>
          <w:szCs w:val="32"/>
          <w:shd w:val="clear" w:color="auto" w:fill="FFFFFF"/>
          <w:lang w:val="uk-UA"/>
        </w:rPr>
        <w:t>- з</w:t>
      </w:r>
      <w:r w:rsidRPr="000417E2">
        <w:rPr>
          <w:rFonts w:ascii="Times New Roman" w:eastAsia="Times New Roman" w:hAnsi="Times New Roman" w:cs="Times New Roman"/>
          <w:sz w:val="32"/>
          <w:szCs w:val="32"/>
          <w:lang w:val="uk-UA"/>
        </w:rPr>
        <w:t xml:space="preserve"> нагоди відзначення Міжнародного дня громадян похилого віку та Дня ветеранів були проведені урочисті заходи д</w:t>
      </w:r>
      <w:r w:rsidR="00215269">
        <w:rPr>
          <w:rFonts w:ascii="Times New Roman" w:eastAsia="Times New Roman" w:hAnsi="Times New Roman" w:cs="Times New Roman"/>
          <w:sz w:val="32"/>
          <w:szCs w:val="32"/>
          <w:lang w:val="uk-UA"/>
        </w:rPr>
        <w:t>е були вручені цінні подарунки.</w:t>
      </w:r>
    </w:p>
    <w:p w:rsidR="00BC24CE" w:rsidRDefault="00215269" w:rsidP="00396EF5">
      <w:pPr>
        <w:pStyle w:val="a8"/>
        <w:ind w:right="-619"/>
        <w:jc w:val="both"/>
        <w:rPr>
          <w:rFonts w:ascii="Times New Roman" w:eastAsia="Times New Roman" w:hAnsi="Times New Roman" w:cs="Times New Roman"/>
          <w:sz w:val="32"/>
          <w:szCs w:val="32"/>
          <w:lang w:val="uk-UA"/>
        </w:rPr>
      </w:pPr>
      <w:r>
        <w:rPr>
          <w:rFonts w:ascii="Times New Roman" w:hAnsi="Times New Roman" w:cs="Times New Roman"/>
          <w:sz w:val="32"/>
          <w:szCs w:val="32"/>
          <w:shd w:val="clear" w:color="auto" w:fill="FFFFFF"/>
          <w:lang w:val="uk-UA"/>
        </w:rPr>
        <w:tab/>
      </w:r>
      <w:r w:rsidR="00BC24CE" w:rsidRPr="000417E2">
        <w:rPr>
          <w:rFonts w:ascii="Times New Roman" w:hAnsi="Times New Roman" w:cs="Times New Roman"/>
          <w:sz w:val="32"/>
          <w:szCs w:val="32"/>
          <w:shd w:val="clear" w:color="auto" w:fill="FFFFFF"/>
          <w:lang w:val="uk-UA"/>
        </w:rPr>
        <w:t>За ініціативи депутатів міської ради</w:t>
      </w:r>
      <w:r w:rsidR="00BC24CE" w:rsidRPr="000417E2">
        <w:rPr>
          <w:rFonts w:ascii="Times New Roman" w:eastAsia="Times New Roman" w:hAnsi="Times New Roman" w:cs="Times New Roman"/>
          <w:sz w:val="32"/>
          <w:szCs w:val="32"/>
          <w:lang w:val="uk-UA"/>
        </w:rPr>
        <w:t xml:space="preserve"> на західній частині міста</w:t>
      </w:r>
      <w:r w:rsidR="00BC24CE">
        <w:rPr>
          <w:rFonts w:ascii="Times New Roman" w:eastAsia="Times New Roman" w:hAnsi="Times New Roman" w:cs="Times New Roman"/>
          <w:sz w:val="32"/>
          <w:szCs w:val="32"/>
          <w:lang w:val="uk-UA"/>
        </w:rPr>
        <w:t>,</w:t>
      </w:r>
      <w:r w:rsidR="00BC24CE" w:rsidRPr="000417E2">
        <w:rPr>
          <w:rFonts w:ascii="Times New Roman" w:hAnsi="Times New Roman" w:cs="Times New Roman"/>
          <w:sz w:val="32"/>
          <w:szCs w:val="32"/>
          <w:shd w:val="clear" w:color="auto" w:fill="FFFFFF"/>
          <w:lang w:val="uk-UA"/>
        </w:rPr>
        <w:t xml:space="preserve"> </w:t>
      </w:r>
      <w:r w:rsidR="00BC24CE">
        <w:rPr>
          <w:rFonts w:ascii="Times New Roman" w:hAnsi="Times New Roman" w:cs="Times New Roman"/>
          <w:sz w:val="32"/>
          <w:szCs w:val="32"/>
          <w:shd w:val="clear" w:color="auto" w:fill="FFFFFF"/>
          <w:lang w:val="uk-UA"/>
        </w:rPr>
        <w:t>стали традиціями проведення</w:t>
      </w:r>
      <w:r w:rsidR="00BC24CE" w:rsidRPr="000417E2">
        <w:rPr>
          <w:rFonts w:ascii="Times New Roman" w:hAnsi="Times New Roman" w:cs="Times New Roman"/>
          <w:sz w:val="32"/>
          <w:szCs w:val="32"/>
          <w:shd w:val="clear" w:color="auto" w:fill="FFFFFF"/>
          <w:lang w:val="uk-UA"/>
        </w:rPr>
        <w:t xml:space="preserve"> Новорічної ялинки</w:t>
      </w:r>
      <w:r w:rsidR="00BC24CE">
        <w:rPr>
          <w:rFonts w:ascii="Times New Roman" w:hAnsi="Times New Roman" w:cs="Times New Roman"/>
          <w:sz w:val="32"/>
          <w:szCs w:val="32"/>
          <w:shd w:val="clear" w:color="auto" w:fill="FFFFFF"/>
          <w:lang w:val="uk-UA"/>
        </w:rPr>
        <w:t xml:space="preserve">, Водохреща, </w:t>
      </w:r>
      <w:r w:rsidR="00BC24CE" w:rsidRPr="000417E2">
        <w:rPr>
          <w:rFonts w:ascii="Times New Roman" w:eastAsia="Times New Roman" w:hAnsi="Times New Roman" w:cs="Times New Roman"/>
          <w:sz w:val="32"/>
          <w:szCs w:val="32"/>
          <w:lang w:val="uk-UA"/>
        </w:rPr>
        <w:t>День захисту дітей</w:t>
      </w:r>
      <w:r w:rsidR="00BC24CE">
        <w:rPr>
          <w:rFonts w:ascii="Times New Roman" w:hAnsi="Times New Roman" w:cs="Times New Roman"/>
          <w:sz w:val="32"/>
          <w:szCs w:val="32"/>
          <w:shd w:val="clear" w:color="auto" w:fill="FFFFFF"/>
          <w:lang w:val="uk-UA"/>
        </w:rPr>
        <w:t xml:space="preserve"> (</w:t>
      </w:r>
      <w:r w:rsidR="00BC24CE">
        <w:rPr>
          <w:rFonts w:ascii="Times New Roman" w:eastAsia="Times New Roman" w:hAnsi="Times New Roman" w:cs="Times New Roman"/>
          <w:sz w:val="32"/>
          <w:szCs w:val="32"/>
          <w:lang w:val="uk-UA"/>
        </w:rPr>
        <w:t>вул. Каховська, парк по вул. Чкалова, джерело).</w:t>
      </w:r>
    </w:p>
    <w:p w:rsidR="001F5252" w:rsidRPr="000417E2" w:rsidRDefault="005F21BC" w:rsidP="00FD69E1">
      <w:pPr>
        <w:pStyle w:val="a8"/>
        <w:ind w:right="-619"/>
        <w:jc w:val="center"/>
        <w:rPr>
          <w:rFonts w:ascii="Times New Roman" w:hAnsi="Times New Roman" w:cs="Times New Roman"/>
          <w:sz w:val="32"/>
          <w:szCs w:val="32"/>
          <w:shd w:val="clear" w:color="auto" w:fill="FFFFFF"/>
          <w:lang w:val="uk-UA"/>
        </w:rPr>
      </w:pPr>
      <w:r w:rsidRPr="00483F15">
        <w:rPr>
          <w:rFonts w:ascii="Times New Roman" w:eastAsia="Times New Roman" w:hAnsi="Times New Roman" w:cs="Times New Roman"/>
          <w:sz w:val="32"/>
          <w:szCs w:val="32"/>
          <w:lang w:val="uk-UA"/>
        </w:rPr>
        <w:lastRenderedPageBreak/>
        <w:pict>
          <v:shape id="_x0000_i1066" type="#_x0000_t75" style="width:257.95pt;height:172.15pt">
            <v:imagedata r:id="rId61" o:title="Новий рік на Чкалова "/>
          </v:shape>
        </w:pict>
      </w:r>
      <w:r w:rsidRPr="00483F15">
        <w:rPr>
          <w:rFonts w:ascii="Times New Roman" w:eastAsia="Times New Roman" w:hAnsi="Times New Roman" w:cs="Times New Roman"/>
          <w:sz w:val="32"/>
          <w:szCs w:val="32"/>
          <w:lang w:val="uk-UA"/>
        </w:rPr>
        <w:pict>
          <v:shape id="_x0000_i1067" type="#_x0000_t75" style="width:216.65pt;height:2in">
            <v:imagedata r:id="rId62" o:title="Водохрещення"/>
          </v:shape>
        </w:pict>
      </w:r>
    </w:p>
    <w:p w:rsidR="001F5252" w:rsidRDefault="00215269" w:rsidP="00396EF5">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1F5252" w:rsidRDefault="005F21BC" w:rsidP="00FD69E1">
      <w:pPr>
        <w:pStyle w:val="a8"/>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68" type="#_x0000_t75" style="width:206pt;height:136.5pt">
            <v:imagedata r:id="rId63" o:title="1 червня"/>
          </v:shape>
        </w:pict>
      </w:r>
      <w:r w:rsidRPr="00483F15">
        <w:rPr>
          <w:rFonts w:ascii="Times New Roman" w:hAnsi="Times New Roman" w:cs="Times New Roman"/>
          <w:sz w:val="32"/>
          <w:szCs w:val="32"/>
          <w:lang w:val="uk-UA"/>
        </w:rPr>
        <w:pict>
          <v:shape id="_x0000_i1069" type="#_x0000_t75" style="width:190.95pt;height:127.1pt">
            <v:imagedata r:id="rId64" o:title="1 червня 2"/>
          </v:shape>
        </w:pict>
      </w:r>
    </w:p>
    <w:p w:rsidR="001F5252" w:rsidRDefault="001F5252" w:rsidP="00396EF5">
      <w:pPr>
        <w:pStyle w:val="a8"/>
        <w:ind w:right="-619"/>
        <w:jc w:val="both"/>
        <w:rPr>
          <w:rFonts w:ascii="Times New Roman" w:hAnsi="Times New Roman" w:cs="Times New Roman"/>
          <w:sz w:val="32"/>
          <w:szCs w:val="32"/>
          <w:lang w:val="uk-UA"/>
        </w:rPr>
      </w:pPr>
    </w:p>
    <w:p w:rsidR="00BC24CE" w:rsidRDefault="00BC24CE" w:rsidP="001F5252">
      <w:pPr>
        <w:pStyle w:val="a8"/>
        <w:ind w:right="-619" w:firstLine="708"/>
        <w:jc w:val="both"/>
        <w:rPr>
          <w:rFonts w:ascii="Times New Roman" w:hAnsi="Times New Roman" w:cs="Times New Roman"/>
          <w:color w:val="000000"/>
          <w:sz w:val="32"/>
          <w:szCs w:val="32"/>
          <w:shd w:val="clear" w:color="auto" w:fill="FFFFFF"/>
          <w:lang w:val="uk-UA"/>
        </w:rPr>
      </w:pPr>
      <w:r w:rsidRPr="000417E2">
        <w:rPr>
          <w:rFonts w:ascii="Times New Roman" w:hAnsi="Times New Roman" w:cs="Times New Roman"/>
          <w:sz w:val="32"/>
          <w:szCs w:val="32"/>
          <w:lang w:val="uk-UA"/>
        </w:rPr>
        <w:t>Для задоволення потреб дітей, підлітків та молоді міста у змістовному організованому дозвіллі</w:t>
      </w:r>
      <w:r w:rsidRPr="000417E2">
        <w:rPr>
          <w:rFonts w:ascii="Times New Roman" w:hAnsi="Times New Roman" w:cs="Times New Roman"/>
          <w:sz w:val="32"/>
          <w:szCs w:val="32"/>
        </w:rPr>
        <w:t> </w:t>
      </w:r>
      <w:r w:rsidRPr="000417E2">
        <w:rPr>
          <w:rFonts w:ascii="Times New Roman" w:hAnsi="Times New Roman" w:cs="Times New Roman"/>
          <w:sz w:val="32"/>
          <w:szCs w:val="32"/>
          <w:lang w:val="uk-UA"/>
        </w:rPr>
        <w:t xml:space="preserve"> за фінансової підтримки міської ради та за допомогою КЗ «Центр культури та дозвілля» проводилися новорічно-різдвяні ранки, </w:t>
      </w:r>
      <w:r w:rsidRPr="000417E2">
        <w:rPr>
          <w:rFonts w:ascii="Times New Roman" w:eastAsia="Times New Roman" w:hAnsi="Times New Roman" w:cs="Times New Roman"/>
          <w:sz w:val="32"/>
          <w:szCs w:val="32"/>
          <w:lang w:val="uk-UA"/>
        </w:rPr>
        <w:t>День захисту дітей</w:t>
      </w:r>
      <w:r>
        <w:rPr>
          <w:rFonts w:ascii="Times New Roman" w:eastAsia="Times New Roman" w:hAnsi="Times New Roman" w:cs="Times New Roman"/>
          <w:sz w:val="32"/>
          <w:szCs w:val="32"/>
          <w:lang w:val="uk-UA"/>
        </w:rPr>
        <w:t>,</w:t>
      </w:r>
      <w:r w:rsidRPr="000417E2">
        <w:rPr>
          <w:rFonts w:ascii="Times New Roman" w:eastAsia="Times New Roman" w:hAnsi="Times New Roman" w:cs="Times New Roman"/>
          <w:sz w:val="32"/>
          <w:szCs w:val="32"/>
          <w:lang w:val="uk-UA"/>
        </w:rPr>
        <w:t xml:space="preserve"> </w:t>
      </w:r>
      <w:r w:rsidRPr="000417E2">
        <w:rPr>
          <w:rFonts w:ascii="Times New Roman" w:hAnsi="Times New Roman" w:cs="Times New Roman"/>
          <w:sz w:val="32"/>
          <w:szCs w:val="32"/>
          <w:lang w:val="uk-UA"/>
        </w:rPr>
        <w:t xml:space="preserve">свято Масляної, День молоді. </w:t>
      </w:r>
      <w:r w:rsidRPr="000417E2">
        <w:rPr>
          <w:rFonts w:ascii="Times New Roman" w:hAnsi="Times New Roman" w:cs="Times New Roman"/>
          <w:color w:val="000000"/>
          <w:sz w:val="32"/>
          <w:szCs w:val="32"/>
          <w:shd w:val="clear" w:color="auto" w:fill="FFFFFF"/>
          <w:lang w:val="uk-UA"/>
        </w:rPr>
        <w:t xml:space="preserve">На загальноміські заходи запрошуються до виступів молодіжні колективи, проводяться дискотеки, різноманітні конкурси та ігри.  </w:t>
      </w:r>
    </w:p>
    <w:p w:rsidR="001F5252" w:rsidRDefault="001F5252" w:rsidP="001F5252">
      <w:pPr>
        <w:pStyle w:val="a8"/>
        <w:ind w:right="-619" w:firstLine="708"/>
        <w:jc w:val="both"/>
        <w:rPr>
          <w:rFonts w:ascii="Times New Roman" w:hAnsi="Times New Roman" w:cs="Times New Roman"/>
          <w:color w:val="000000"/>
          <w:sz w:val="32"/>
          <w:szCs w:val="32"/>
          <w:shd w:val="clear" w:color="auto" w:fill="FFFFFF"/>
          <w:lang w:val="uk-UA"/>
        </w:rPr>
      </w:pPr>
    </w:p>
    <w:p w:rsidR="001F5252" w:rsidRPr="000417E2" w:rsidRDefault="005F21BC" w:rsidP="00FD69E1">
      <w:pPr>
        <w:pStyle w:val="a8"/>
        <w:ind w:right="-619"/>
        <w:jc w:val="center"/>
        <w:rPr>
          <w:rFonts w:ascii="Times New Roman" w:hAnsi="Times New Roman" w:cs="Times New Roman"/>
          <w:sz w:val="32"/>
          <w:szCs w:val="32"/>
          <w:lang w:val="uk-UA"/>
        </w:rPr>
      </w:pPr>
      <w:r w:rsidRPr="00483F15">
        <w:rPr>
          <w:rFonts w:ascii="Times New Roman" w:hAnsi="Times New Roman" w:cs="Times New Roman"/>
          <w:color w:val="000000"/>
          <w:sz w:val="32"/>
          <w:szCs w:val="32"/>
          <w:shd w:val="clear" w:color="auto" w:fill="FFFFFF"/>
          <w:lang w:val="uk-UA"/>
        </w:rPr>
        <w:pict>
          <v:shape id="_x0000_i1070" type="#_x0000_t75" style="width:233.55pt;height:155.25pt">
            <v:imagedata r:id="rId65" o:title="День молоді"/>
          </v:shape>
        </w:pict>
      </w:r>
      <w:r w:rsidRPr="00483F15">
        <w:rPr>
          <w:rFonts w:ascii="Times New Roman" w:hAnsi="Times New Roman" w:cs="Times New Roman"/>
          <w:color w:val="000000"/>
          <w:sz w:val="32"/>
          <w:szCs w:val="32"/>
          <w:shd w:val="clear" w:color="auto" w:fill="FFFFFF"/>
          <w:lang w:val="uk-UA"/>
        </w:rPr>
        <w:pict>
          <v:shape id="_x0000_i1071" type="#_x0000_t75" style="width:229.15pt;height:152.15pt">
            <v:imagedata r:id="rId66" o:title="Масляна"/>
          </v:shape>
        </w:pict>
      </w:r>
    </w:p>
    <w:p w:rsidR="005F21BC" w:rsidRDefault="00215269" w:rsidP="00396EF5">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p>
    <w:p w:rsidR="00BC24CE" w:rsidRDefault="00BC24CE" w:rsidP="005F21BC">
      <w:pPr>
        <w:pStyle w:val="a8"/>
        <w:ind w:right="-619" w:firstLine="708"/>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Постійно на контролі міської ради громадяни міста, яким виповнилось 90 - 100 років, пенсіонери міської ради. В 2017 році міська рада відвідала та вручила подарунки 4 ювілярам.</w:t>
      </w:r>
    </w:p>
    <w:p w:rsidR="001F5252" w:rsidRPr="000417E2" w:rsidRDefault="005F21BC" w:rsidP="00FD69E1">
      <w:pPr>
        <w:pStyle w:val="a8"/>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lastRenderedPageBreak/>
        <w:pict>
          <v:shape id="_x0000_i1072" type="#_x0000_t75" style="width:450.15pt;height:450.15pt">
            <v:imagedata r:id="rId67" o:title="Безымянный коллаж (1)"/>
          </v:shape>
        </w:pict>
      </w:r>
    </w:p>
    <w:p w:rsidR="005F21BC" w:rsidRDefault="00215269" w:rsidP="00396EF5">
      <w:pPr>
        <w:pStyle w:val="a8"/>
        <w:spacing w:after="240"/>
        <w:ind w:right="-619"/>
        <w:jc w:val="both"/>
        <w:rPr>
          <w:rFonts w:ascii="Times New Roman" w:hAnsi="Times New Roman" w:cs="Times New Roman"/>
          <w:sz w:val="32"/>
          <w:szCs w:val="32"/>
          <w:shd w:val="clear" w:color="auto" w:fill="FFFFFF"/>
          <w:lang w:val="uk-UA"/>
        </w:rPr>
      </w:pPr>
      <w:r>
        <w:rPr>
          <w:rFonts w:ascii="Times New Roman" w:hAnsi="Times New Roman" w:cs="Times New Roman"/>
          <w:sz w:val="32"/>
          <w:szCs w:val="32"/>
          <w:shd w:val="clear" w:color="auto" w:fill="FFFFFF"/>
          <w:lang w:val="uk-UA"/>
        </w:rPr>
        <w:tab/>
      </w:r>
    </w:p>
    <w:p w:rsidR="00BC24CE" w:rsidRDefault="00BC24CE" w:rsidP="005F21BC">
      <w:pPr>
        <w:pStyle w:val="a8"/>
        <w:spacing w:after="240"/>
        <w:ind w:right="-619" w:firstLine="708"/>
        <w:jc w:val="both"/>
        <w:rPr>
          <w:rFonts w:ascii="Times New Roman" w:hAnsi="Times New Roman" w:cs="Times New Roman"/>
          <w:sz w:val="32"/>
          <w:szCs w:val="32"/>
          <w:shd w:val="clear" w:color="auto" w:fill="FFFFFF"/>
          <w:lang w:val="uk-UA"/>
        </w:rPr>
      </w:pPr>
      <w:r w:rsidRPr="000417E2">
        <w:rPr>
          <w:rFonts w:ascii="Times New Roman" w:hAnsi="Times New Roman" w:cs="Times New Roman"/>
          <w:sz w:val="32"/>
          <w:szCs w:val="32"/>
          <w:shd w:val="clear" w:color="auto" w:fill="FFFFFF"/>
          <w:lang w:val="uk-UA"/>
        </w:rPr>
        <w:t>Міська рада завжди надає організаційну та фінансову допомогу в проведенні культурно-мистецьких заходів, заходів з нагоди відзначення державних свят, знаменних та пам</w:t>
      </w:r>
      <w:r w:rsidRPr="000417E2">
        <w:rPr>
          <w:rFonts w:ascii="Times New Roman" w:hAnsi="Times New Roman" w:cs="Times New Roman"/>
          <w:sz w:val="32"/>
          <w:szCs w:val="32"/>
          <w:shd w:val="clear" w:color="auto" w:fill="FFFFFF"/>
        </w:rPr>
        <w:t>’ятних дат</w:t>
      </w:r>
      <w:r w:rsidRPr="000417E2">
        <w:rPr>
          <w:rFonts w:ascii="Times New Roman" w:hAnsi="Times New Roman" w:cs="Times New Roman"/>
          <w:sz w:val="32"/>
          <w:szCs w:val="32"/>
          <w:shd w:val="clear" w:color="auto" w:fill="FFFFFF"/>
          <w:lang w:val="uk-UA"/>
        </w:rPr>
        <w:t xml:space="preserve">, професійних свят, вшанування трудових колективів та окремих особистостей.  </w:t>
      </w:r>
    </w:p>
    <w:p w:rsidR="00BC24CE" w:rsidRDefault="00BC24CE" w:rsidP="00396EF5">
      <w:pPr>
        <w:pStyle w:val="a8"/>
        <w:spacing w:after="240"/>
        <w:ind w:right="-619"/>
        <w:jc w:val="center"/>
        <w:rPr>
          <w:rFonts w:ascii="Times New Roman" w:hAnsi="Times New Roman" w:cs="Times New Roman"/>
          <w:b/>
          <w:i/>
          <w:sz w:val="32"/>
          <w:szCs w:val="32"/>
          <w:u w:val="single"/>
          <w:lang w:val="uk-UA"/>
        </w:rPr>
      </w:pPr>
      <w:r w:rsidRPr="00BC24CE">
        <w:rPr>
          <w:rFonts w:ascii="Times New Roman" w:hAnsi="Times New Roman" w:cs="Times New Roman"/>
          <w:b/>
          <w:i/>
          <w:sz w:val="32"/>
          <w:szCs w:val="32"/>
          <w:u w:val="single"/>
          <w:lang w:val="uk-UA"/>
        </w:rPr>
        <w:t>Соціальна політика.</w:t>
      </w:r>
    </w:p>
    <w:p w:rsidR="00BC24CE" w:rsidRDefault="00215269" w:rsidP="00396EF5">
      <w:pPr>
        <w:pStyle w:val="a8"/>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BC24CE">
        <w:rPr>
          <w:rFonts w:ascii="Times New Roman" w:hAnsi="Times New Roman" w:cs="Times New Roman"/>
          <w:sz w:val="32"/>
          <w:szCs w:val="32"/>
          <w:lang w:val="uk-UA"/>
        </w:rPr>
        <w:t>На території міської ради налічується 4097</w:t>
      </w:r>
      <w:r w:rsidR="00BC24CE" w:rsidRPr="00BC24CE">
        <w:rPr>
          <w:rFonts w:ascii="Times New Roman" w:hAnsi="Times New Roman" w:cs="Times New Roman"/>
          <w:color w:val="FF0000"/>
          <w:sz w:val="32"/>
          <w:szCs w:val="32"/>
          <w:lang w:val="uk-UA"/>
        </w:rPr>
        <w:t xml:space="preserve"> </w:t>
      </w:r>
      <w:r w:rsidR="00BC24CE" w:rsidRPr="00BC24CE">
        <w:rPr>
          <w:rFonts w:ascii="Times New Roman" w:hAnsi="Times New Roman" w:cs="Times New Roman"/>
          <w:sz w:val="32"/>
          <w:szCs w:val="32"/>
          <w:lang w:val="uk-UA"/>
        </w:rPr>
        <w:t xml:space="preserve">пенсіонерів за віком, 1097 інвалідів (57 - дітей-інвалідів; 230 - інвалідів з дитинства; 55 - інвалідів війни; 145 - інваліда загального захворювання), 29 - громадян, які постраждали внаслідок Чорнобильської катастрофи, 211 - осіб вимушених переселенців, які перебувають на території міста Василівка з АР Крим, м. Севастополь, Донецької та Луганської </w:t>
      </w:r>
      <w:r w:rsidR="00BC24CE" w:rsidRPr="00BC24CE">
        <w:rPr>
          <w:rFonts w:ascii="Times New Roman" w:hAnsi="Times New Roman" w:cs="Times New Roman"/>
          <w:sz w:val="32"/>
          <w:szCs w:val="32"/>
          <w:lang w:val="uk-UA"/>
        </w:rPr>
        <w:lastRenderedPageBreak/>
        <w:t xml:space="preserve">областей; 189 учасників війн (46 учасників бойових дій, 59 сімей загиблих),  140 малозабезпечених сімей. На постійному контролі знаходяться умови проживання інвалідів, ветеранів війни, сімей, які втратили годувальника, багатодітних сімей, громадян похилого віку, які потребують обслуговування вдома, дітей, що залишились без піклування батьків, на виховання в сім’ї громадян. </w:t>
      </w:r>
    </w:p>
    <w:p w:rsidR="005F21BC" w:rsidRDefault="005F21BC" w:rsidP="00396EF5">
      <w:pPr>
        <w:pStyle w:val="a8"/>
        <w:ind w:right="-619"/>
        <w:jc w:val="both"/>
        <w:rPr>
          <w:rFonts w:ascii="Times New Roman" w:hAnsi="Times New Roman" w:cs="Times New Roman"/>
          <w:sz w:val="32"/>
          <w:szCs w:val="32"/>
          <w:lang w:val="uk-UA"/>
        </w:rPr>
      </w:pPr>
    </w:p>
    <w:p w:rsidR="001F5252" w:rsidRPr="00BC24CE" w:rsidRDefault="005F21BC" w:rsidP="008127DA">
      <w:pPr>
        <w:pStyle w:val="a8"/>
        <w:ind w:right="-619"/>
        <w:jc w:val="center"/>
        <w:rPr>
          <w:rFonts w:ascii="Times New Roman" w:hAnsi="Times New Roman" w:cs="Times New Roman"/>
          <w:b/>
          <w:sz w:val="32"/>
          <w:szCs w:val="32"/>
          <w:lang w:val="uk-UA"/>
        </w:rPr>
      </w:pPr>
      <w:r w:rsidRPr="00483F15">
        <w:rPr>
          <w:rFonts w:ascii="Times New Roman" w:hAnsi="Times New Roman" w:cs="Times New Roman"/>
          <w:sz w:val="32"/>
          <w:szCs w:val="32"/>
          <w:lang w:val="uk-UA"/>
        </w:rPr>
        <w:pict>
          <v:shape id="_x0000_i1073" type="#_x0000_t75" style="width:450.8pt;height:277.35pt">
            <v:imagedata r:id="rId68" o:title="Пільгові категорії"/>
          </v:shape>
        </w:pict>
      </w:r>
    </w:p>
    <w:p w:rsidR="005F21BC" w:rsidRDefault="00215269" w:rsidP="00396EF5">
      <w:pPr>
        <w:pStyle w:val="20"/>
        <w:shd w:val="clear" w:color="auto" w:fill="auto"/>
        <w:spacing w:before="0" w:line="240" w:lineRule="auto"/>
        <w:ind w:right="-619"/>
        <w:rPr>
          <w:sz w:val="32"/>
          <w:szCs w:val="32"/>
          <w:lang w:val="uk-UA"/>
        </w:rPr>
      </w:pPr>
      <w:r>
        <w:rPr>
          <w:sz w:val="32"/>
          <w:szCs w:val="32"/>
          <w:lang w:val="uk-UA"/>
        </w:rPr>
        <w:tab/>
      </w:r>
    </w:p>
    <w:p w:rsidR="00BC24CE" w:rsidRPr="000417E2" w:rsidRDefault="00BC24CE" w:rsidP="005F21BC">
      <w:pPr>
        <w:pStyle w:val="20"/>
        <w:shd w:val="clear" w:color="auto" w:fill="auto"/>
        <w:spacing w:before="0" w:line="240" w:lineRule="auto"/>
        <w:ind w:right="-619" w:firstLine="708"/>
        <w:rPr>
          <w:sz w:val="32"/>
          <w:szCs w:val="32"/>
          <w:lang w:val="uk-UA"/>
        </w:rPr>
      </w:pPr>
      <w:r w:rsidRPr="000417E2">
        <w:rPr>
          <w:sz w:val="32"/>
          <w:szCs w:val="32"/>
          <w:lang w:val="uk-UA"/>
        </w:rPr>
        <w:t>Основним завданням міської влади у реалізації усіх державних, обласних та міських програм є гарантія та підтримка соціального захисту тих категорій громадян, які найбільше цього потребують.</w:t>
      </w:r>
    </w:p>
    <w:p w:rsidR="00BC24CE" w:rsidRPr="000417E2"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З метою підтримки малозабезпечених громадян міста  затверджено «Програму соціального захисту малозабезпечених громадян міста на 2017 рік», видатки якої складали 400 тис. грн. В подальшому, у зв’язку з великою кількістю звернень мешканців міста Василівка за наданням матеріальної допомоги на лікування було збільшено суму видатків до 450 тис. грн., а це в свою чергу на 50 тисяч гривень (12,5 %) більше у порівнянні з 2016 роком.       </w:t>
      </w:r>
    </w:p>
    <w:p w:rsidR="00BC24CE" w:rsidRDefault="00BC24CE" w:rsidP="00396EF5">
      <w:pPr>
        <w:ind w:right="-619"/>
        <w:jc w:val="both"/>
        <w:rPr>
          <w:rFonts w:ascii="Times New Roman" w:hAnsi="Times New Roman" w:cs="Times New Roman"/>
          <w:sz w:val="32"/>
          <w:szCs w:val="32"/>
          <w:lang w:val="uk-UA"/>
        </w:rPr>
      </w:pPr>
      <w:r w:rsidRPr="000417E2">
        <w:rPr>
          <w:rFonts w:ascii="Times New Roman" w:hAnsi="Times New Roman" w:cs="Times New Roman"/>
          <w:color w:val="FF0000"/>
          <w:sz w:val="32"/>
          <w:szCs w:val="32"/>
          <w:lang w:val="uk-UA"/>
        </w:rPr>
        <w:t xml:space="preserve"> </w:t>
      </w:r>
      <w:r w:rsidR="00215269">
        <w:rPr>
          <w:rFonts w:ascii="Times New Roman" w:hAnsi="Times New Roman" w:cs="Times New Roman"/>
          <w:color w:val="FF0000"/>
          <w:sz w:val="32"/>
          <w:szCs w:val="32"/>
          <w:lang w:val="uk-UA"/>
        </w:rPr>
        <w:tab/>
      </w:r>
      <w:r w:rsidRPr="000417E2">
        <w:rPr>
          <w:rFonts w:ascii="Times New Roman" w:hAnsi="Times New Roman" w:cs="Times New Roman"/>
          <w:sz w:val="32"/>
          <w:szCs w:val="32"/>
          <w:lang w:val="uk-UA"/>
        </w:rPr>
        <w:t xml:space="preserve">У відповідності до визначених повноважень та виходячи з наявних фінансових можливостей, протягом звітного періоду міською радою та виконавчим комітетом надано матеріальну допомогу 195 особам на загальну суму 450 тис. грн., з них 129 особам - на лікування, що на 26 чоловік  більше ніж у 2016 році, та 66 особам, на соціально побутові потреби, як малозабезпеченим.  </w:t>
      </w:r>
    </w:p>
    <w:p w:rsidR="001F5252" w:rsidRPr="000417E2" w:rsidRDefault="001F5252" w:rsidP="00396EF5">
      <w:pPr>
        <w:ind w:right="-619"/>
        <w:jc w:val="both"/>
        <w:rPr>
          <w:rFonts w:ascii="Times New Roman" w:hAnsi="Times New Roman" w:cs="Times New Roman"/>
          <w:sz w:val="32"/>
          <w:szCs w:val="32"/>
          <w:lang w:val="uk-UA"/>
        </w:rPr>
      </w:pPr>
    </w:p>
    <w:p w:rsidR="00BC24CE" w:rsidRPr="000417E2"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ab/>
      </w:r>
      <w:r w:rsidR="00BC24CE" w:rsidRPr="000417E2">
        <w:rPr>
          <w:rFonts w:ascii="Times New Roman" w:hAnsi="Times New Roman" w:cs="Times New Roman"/>
          <w:sz w:val="32"/>
          <w:szCs w:val="32"/>
          <w:lang w:val="uk-UA"/>
        </w:rPr>
        <w:t>З кожним роком зростає кількість хворих нефрологічного профілю. До 30% хворих працездатного віку потрапляють до нефрологічних закладів з термінальним ступенем хронічної ниркової недостатності і зберегти їх життя можна лише за допомогою екстрокорпоральних методів.</w:t>
      </w:r>
    </w:p>
    <w:p w:rsidR="00BC24CE" w:rsidRPr="000417E2" w:rsidRDefault="00375002" w:rsidP="00396EF5">
      <w:pPr>
        <w:ind w:right="-619"/>
        <w:jc w:val="both"/>
        <w:rPr>
          <w:rFonts w:ascii="Times New Roman" w:hAnsi="Times New Roman" w:cs="Times New Roman"/>
          <w:b/>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Відповіно до  міської </w:t>
      </w:r>
      <w:r>
        <w:rPr>
          <w:rFonts w:ascii="Times New Roman" w:hAnsi="Times New Roman" w:cs="Times New Roman"/>
          <w:sz w:val="32"/>
          <w:szCs w:val="32"/>
          <w:lang w:val="uk-UA"/>
        </w:rPr>
        <w:t>«П</w:t>
      </w:r>
      <w:r w:rsidR="00BC24CE" w:rsidRPr="000417E2">
        <w:rPr>
          <w:rFonts w:ascii="Times New Roman" w:hAnsi="Times New Roman" w:cs="Times New Roman"/>
          <w:sz w:val="32"/>
          <w:szCs w:val="32"/>
          <w:lang w:val="uk-UA"/>
        </w:rPr>
        <w:t>рограми відшкодування вартості проїзду хворим нефрологічного профілю на 2017 рік</w:t>
      </w:r>
      <w:r>
        <w:rPr>
          <w:rFonts w:ascii="Times New Roman" w:hAnsi="Times New Roman" w:cs="Times New Roman"/>
          <w:sz w:val="32"/>
          <w:szCs w:val="32"/>
          <w:lang w:val="uk-UA"/>
        </w:rPr>
        <w:t>»</w:t>
      </w:r>
      <w:r w:rsidR="00BC24CE" w:rsidRPr="000417E2">
        <w:rPr>
          <w:rFonts w:ascii="Times New Roman" w:hAnsi="Times New Roman" w:cs="Times New Roman"/>
          <w:sz w:val="32"/>
          <w:szCs w:val="32"/>
          <w:lang w:val="uk-UA"/>
        </w:rPr>
        <w:t xml:space="preserve"> виділено 8603,00 грн. Програма розрахована для надання субвенції міським бюджетом районному бюджету коштів на відшкодування вартості проїзду  хворих з хронічною нирковою недостатністю від місця проживання до обласного центру та у зворотному напрямку, які отримують курси програмного гемодіалізу на базі КУ «Запорізької обласної клінічної лікарні». </w:t>
      </w:r>
    </w:p>
    <w:p w:rsidR="00BC24CE" w:rsidRDefault="00BC24CE" w:rsidP="00396EF5">
      <w:pPr>
        <w:widowControl w:val="0"/>
        <w:shd w:val="clear" w:color="auto" w:fill="FFFFFF"/>
        <w:tabs>
          <w:tab w:val="left" w:pos="567"/>
        </w:tabs>
        <w:autoSpaceDE w:val="0"/>
        <w:autoSpaceDN w:val="0"/>
        <w:adjustRightInd w:val="0"/>
        <w:ind w:right="-619"/>
        <w:jc w:val="both"/>
        <w:rPr>
          <w:rFonts w:ascii="Times New Roman" w:hAnsi="Times New Roman" w:cs="Times New Roman"/>
          <w:sz w:val="32"/>
          <w:szCs w:val="32"/>
          <w:lang w:val="uk-UA"/>
        </w:rPr>
      </w:pPr>
      <w:r>
        <w:rPr>
          <w:rFonts w:ascii="Times New Roman" w:hAnsi="Times New Roman" w:cs="Times New Roman"/>
          <w:color w:val="000000"/>
          <w:sz w:val="32"/>
          <w:szCs w:val="32"/>
          <w:lang w:val="uk-UA"/>
        </w:rPr>
        <w:tab/>
      </w:r>
      <w:r w:rsidRPr="000417E2">
        <w:rPr>
          <w:rFonts w:ascii="Times New Roman" w:hAnsi="Times New Roman" w:cs="Times New Roman"/>
          <w:sz w:val="32"/>
          <w:szCs w:val="32"/>
          <w:lang w:val="uk-UA"/>
        </w:rPr>
        <w:t xml:space="preserve">З кожним роком, як в цілому по Україні, так і безпосередньо у м. Василівка   збільшується кількість людей, які потребують сторонньої допомоги. </w:t>
      </w:r>
      <w:r w:rsidR="00FD69E1">
        <w:rPr>
          <w:rFonts w:ascii="Times New Roman" w:hAnsi="Times New Roman" w:cs="Times New Roman"/>
          <w:sz w:val="32"/>
          <w:szCs w:val="32"/>
          <w:lang w:val="uk-UA"/>
        </w:rPr>
        <w:t xml:space="preserve">У місті працює </w:t>
      </w:r>
      <w:r w:rsidRPr="000417E2">
        <w:rPr>
          <w:rFonts w:ascii="Times New Roman" w:hAnsi="Times New Roman" w:cs="Times New Roman"/>
          <w:color w:val="000000"/>
          <w:sz w:val="32"/>
          <w:szCs w:val="32"/>
          <w:lang w:val="uk-UA"/>
        </w:rPr>
        <w:t>«</w:t>
      </w:r>
      <w:r w:rsidRPr="000417E2">
        <w:rPr>
          <w:rFonts w:ascii="Times New Roman" w:hAnsi="Times New Roman" w:cs="Times New Roman"/>
          <w:sz w:val="32"/>
          <w:szCs w:val="32"/>
          <w:lang w:val="uk-UA"/>
        </w:rPr>
        <w:t>Програм</w:t>
      </w:r>
      <w:r w:rsidR="00FD69E1">
        <w:rPr>
          <w:rFonts w:ascii="Times New Roman" w:hAnsi="Times New Roman" w:cs="Times New Roman"/>
          <w:sz w:val="32"/>
          <w:szCs w:val="32"/>
          <w:lang w:val="uk-UA"/>
        </w:rPr>
        <w:t>а</w:t>
      </w:r>
      <w:r w:rsidRPr="000417E2">
        <w:rPr>
          <w:rFonts w:ascii="Times New Roman" w:hAnsi="Times New Roman" w:cs="Times New Roman"/>
          <w:sz w:val="32"/>
          <w:szCs w:val="32"/>
          <w:lang w:val="uk-UA"/>
        </w:rPr>
        <w:t xml:space="preserve"> компенсації фізичним особам, які надають соціальні послуги на 2017 рік» видатки якої </w:t>
      </w:r>
      <w:r w:rsidR="00FD69E1">
        <w:rPr>
          <w:rFonts w:ascii="Times New Roman" w:hAnsi="Times New Roman" w:cs="Times New Roman"/>
          <w:sz w:val="32"/>
          <w:szCs w:val="32"/>
          <w:lang w:val="uk-UA"/>
        </w:rPr>
        <w:t xml:space="preserve">минулого року склали </w:t>
      </w:r>
      <w:r w:rsidRPr="000417E2">
        <w:rPr>
          <w:rFonts w:ascii="Times New Roman" w:hAnsi="Times New Roman" w:cs="Times New Roman"/>
          <w:sz w:val="32"/>
          <w:szCs w:val="32"/>
          <w:lang w:val="uk-UA"/>
        </w:rPr>
        <w:t xml:space="preserve">38200 грн, що на 13700 грн. більше у порівнянні з </w:t>
      </w:r>
      <w:r w:rsidR="008A591C">
        <w:rPr>
          <w:rFonts w:ascii="Times New Roman" w:hAnsi="Times New Roman" w:cs="Times New Roman"/>
          <w:sz w:val="32"/>
          <w:szCs w:val="32"/>
          <w:lang w:val="uk-UA"/>
        </w:rPr>
        <w:t>попереднім</w:t>
      </w:r>
      <w:r w:rsidRPr="000417E2">
        <w:rPr>
          <w:rFonts w:ascii="Times New Roman" w:hAnsi="Times New Roman" w:cs="Times New Roman"/>
          <w:sz w:val="32"/>
          <w:szCs w:val="32"/>
          <w:lang w:val="uk-UA"/>
        </w:rPr>
        <w:t xml:space="preserve"> роком. </w:t>
      </w:r>
    </w:p>
    <w:p w:rsidR="005F21BC" w:rsidRDefault="005F21BC" w:rsidP="00396EF5">
      <w:pPr>
        <w:widowControl w:val="0"/>
        <w:shd w:val="clear" w:color="auto" w:fill="FFFFFF"/>
        <w:tabs>
          <w:tab w:val="left" w:pos="567"/>
        </w:tabs>
        <w:autoSpaceDE w:val="0"/>
        <w:autoSpaceDN w:val="0"/>
        <w:adjustRightInd w:val="0"/>
        <w:ind w:right="-619"/>
        <w:jc w:val="both"/>
        <w:rPr>
          <w:rFonts w:ascii="Times New Roman" w:hAnsi="Times New Roman" w:cs="Times New Roman"/>
          <w:sz w:val="32"/>
          <w:szCs w:val="32"/>
          <w:lang w:val="uk-UA"/>
        </w:rPr>
      </w:pPr>
    </w:p>
    <w:p w:rsidR="001F5252" w:rsidRDefault="005F21BC" w:rsidP="00956B51">
      <w:pPr>
        <w:widowControl w:val="0"/>
        <w:shd w:val="clear" w:color="auto" w:fill="FFFFFF"/>
        <w:tabs>
          <w:tab w:val="left" w:pos="567"/>
        </w:tabs>
        <w:autoSpaceDE w:val="0"/>
        <w:autoSpaceDN w:val="0"/>
        <w:adjustRightInd w:val="0"/>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74" type="#_x0000_t75" style="width:344.35pt;height:252.95pt">
            <v:imagedata r:id="rId69" o:title="Компенсація фіз особам"/>
          </v:shape>
        </w:pict>
      </w:r>
    </w:p>
    <w:p w:rsidR="005F21BC" w:rsidRDefault="00375002" w:rsidP="00396EF5">
      <w:pPr>
        <w:ind w:right="-619"/>
        <w:jc w:val="both"/>
        <w:rPr>
          <w:rFonts w:ascii="Times New Roman" w:hAnsi="Times New Roman" w:cs="Times New Roman"/>
          <w:sz w:val="32"/>
          <w:szCs w:val="32"/>
          <w:shd w:val="clear" w:color="auto" w:fill="FFFFFF"/>
          <w:lang w:val="uk-UA"/>
        </w:rPr>
      </w:pPr>
      <w:r>
        <w:rPr>
          <w:rFonts w:ascii="Times New Roman" w:hAnsi="Times New Roman" w:cs="Times New Roman"/>
          <w:sz w:val="32"/>
          <w:szCs w:val="32"/>
          <w:shd w:val="clear" w:color="auto" w:fill="FFFFFF"/>
          <w:lang w:val="uk-UA"/>
        </w:rPr>
        <w:tab/>
      </w:r>
    </w:p>
    <w:p w:rsidR="00BC24CE" w:rsidRPr="000417E2" w:rsidRDefault="00BC24CE" w:rsidP="005F21BC">
      <w:pPr>
        <w:ind w:right="-619" w:firstLine="708"/>
        <w:jc w:val="both"/>
        <w:rPr>
          <w:rFonts w:ascii="Times New Roman" w:hAnsi="Times New Roman" w:cs="Times New Roman"/>
          <w:color w:val="FF0000"/>
          <w:sz w:val="32"/>
          <w:szCs w:val="32"/>
          <w:lang w:val="uk-UA"/>
        </w:rPr>
      </w:pPr>
      <w:r w:rsidRPr="000417E2">
        <w:rPr>
          <w:rFonts w:ascii="Times New Roman" w:hAnsi="Times New Roman" w:cs="Times New Roman"/>
          <w:sz w:val="32"/>
          <w:szCs w:val="32"/>
          <w:shd w:val="clear" w:color="auto" w:fill="FFFFFF"/>
          <w:lang w:val="uk-UA"/>
        </w:rPr>
        <w:t xml:space="preserve">На обліку в міській раді 87 учасників АТО. На квартирний облік за 2017 рік прийнято </w:t>
      </w:r>
      <w:r w:rsidR="008A591C">
        <w:rPr>
          <w:rFonts w:ascii="Times New Roman" w:hAnsi="Times New Roman" w:cs="Times New Roman"/>
          <w:sz w:val="32"/>
          <w:szCs w:val="32"/>
          <w:shd w:val="clear" w:color="auto" w:fill="FFFFFF"/>
          <w:lang w:val="uk-UA"/>
        </w:rPr>
        <w:t xml:space="preserve">заяви </w:t>
      </w:r>
      <w:r w:rsidRPr="000417E2">
        <w:rPr>
          <w:rFonts w:ascii="Times New Roman" w:hAnsi="Times New Roman" w:cs="Times New Roman"/>
          <w:sz w:val="32"/>
          <w:szCs w:val="32"/>
          <w:shd w:val="clear" w:color="auto" w:fill="FFFFFF"/>
          <w:lang w:val="uk-UA"/>
        </w:rPr>
        <w:t>6 військовослужбовців</w:t>
      </w:r>
      <w:r w:rsidR="008A591C">
        <w:rPr>
          <w:rFonts w:ascii="Times New Roman" w:hAnsi="Times New Roman" w:cs="Times New Roman"/>
          <w:sz w:val="32"/>
          <w:szCs w:val="32"/>
          <w:shd w:val="clear" w:color="auto" w:fill="FFFFFF"/>
          <w:lang w:val="uk-UA"/>
        </w:rPr>
        <w:t xml:space="preserve">. </w:t>
      </w:r>
      <w:r w:rsidRPr="000417E2">
        <w:rPr>
          <w:rFonts w:ascii="Times New Roman" w:hAnsi="Times New Roman" w:cs="Times New Roman"/>
          <w:sz w:val="32"/>
          <w:szCs w:val="32"/>
          <w:shd w:val="clear" w:color="auto" w:fill="FFFFFF"/>
          <w:lang w:val="uk-UA"/>
        </w:rPr>
        <w:t xml:space="preserve">Крім того рішенням виконавчого комітету виділена однокімнатна квартира учаснику </w:t>
      </w:r>
      <w:r w:rsidR="008A591C">
        <w:rPr>
          <w:rFonts w:ascii="Times New Roman" w:hAnsi="Times New Roman" w:cs="Times New Roman"/>
          <w:sz w:val="32"/>
          <w:szCs w:val="32"/>
          <w:shd w:val="clear" w:color="auto" w:fill="FFFFFF"/>
          <w:lang w:val="uk-UA"/>
        </w:rPr>
        <w:t>АТО</w:t>
      </w:r>
      <w:r w:rsidRPr="000417E2">
        <w:rPr>
          <w:rFonts w:ascii="Times New Roman" w:hAnsi="Times New Roman" w:cs="Times New Roman"/>
          <w:sz w:val="32"/>
          <w:szCs w:val="32"/>
          <w:shd w:val="clear" w:color="auto" w:fill="FFFFFF"/>
          <w:lang w:val="uk-UA"/>
        </w:rPr>
        <w:t xml:space="preserve">. </w:t>
      </w:r>
      <w:r w:rsidRPr="000417E2">
        <w:rPr>
          <w:rFonts w:ascii="Times New Roman" w:hAnsi="Times New Roman" w:cs="Times New Roman"/>
          <w:sz w:val="32"/>
          <w:szCs w:val="32"/>
          <w:lang w:val="uk-UA"/>
        </w:rPr>
        <w:t xml:space="preserve">До міської ради з приводу безоплатного отримання земельної ділянки звернулось 13 учасників АТО, їм надано дозвіл на </w:t>
      </w:r>
      <w:r w:rsidRPr="000417E2">
        <w:rPr>
          <w:rFonts w:ascii="Times New Roman" w:hAnsi="Times New Roman" w:cs="Times New Roman"/>
          <w:sz w:val="32"/>
          <w:szCs w:val="32"/>
          <w:lang w:val="uk-UA"/>
        </w:rPr>
        <w:lastRenderedPageBreak/>
        <w:t>розробку проектів землеустроїв щодо відведення у власність земельних ділянок для будівництва та обслуговування житлових будинків, го</w:t>
      </w:r>
      <w:r w:rsidR="008A591C">
        <w:rPr>
          <w:rFonts w:ascii="Times New Roman" w:hAnsi="Times New Roman" w:cs="Times New Roman"/>
          <w:sz w:val="32"/>
          <w:szCs w:val="32"/>
          <w:lang w:val="uk-UA"/>
        </w:rPr>
        <w:t>сподарських будівель та споруд.</w:t>
      </w:r>
      <w:r w:rsidRPr="000417E2">
        <w:rPr>
          <w:rFonts w:ascii="Times New Roman" w:hAnsi="Times New Roman" w:cs="Times New Roman"/>
          <w:sz w:val="32"/>
          <w:szCs w:val="32"/>
          <w:lang w:val="uk-UA"/>
        </w:rPr>
        <w:t xml:space="preserve"> </w:t>
      </w:r>
    </w:p>
    <w:p w:rsidR="00BC24CE" w:rsidRPr="000417E2"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8A591C">
        <w:rPr>
          <w:rFonts w:ascii="Times New Roman" w:hAnsi="Times New Roman" w:cs="Times New Roman"/>
          <w:sz w:val="32"/>
          <w:szCs w:val="32"/>
          <w:lang w:val="uk-UA"/>
        </w:rPr>
        <w:t>П</w:t>
      </w:r>
      <w:r w:rsidR="00BC24CE" w:rsidRPr="000417E2">
        <w:rPr>
          <w:rFonts w:ascii="Times New Roman" w:hAnsi="Times New Roman" w:cs="Times New Roman"/>
          <w:sz w:val="32"/>
          <w:szCs w:val="32"/>
          <w:lang w:val="uk-UA"/>
        </w:rPr>
        <w:t>рацю</w:t>
      </w:r>
      <w:r w:rsidR="008A591C">
        <w:rPr>
          <w:rFonts w:ascii="Times New Roman" w:hAnsi="Times New Roman" w:cs="Times New Roman"/>
          <w:sz w:val="32"/>
          <w:szCs w:val="32"/>
          <w:lang w:val="uk-UA"/>
        </w:rPr>
        <w:t>є</w:t>
      </w:r>
      <w:r w:rsidR="00BC24CE" w:rsidRPr="000417E2">
        <w:rPr>
          <w:rFonts w:ascii="Times New Roman" w:hAnsi="Times New Roman" w:cs="Times New Roman"/>
          <w:sz w:val="32"/>
          <w:szCs w:val="32"/>
          <w:lang w:val="uk-UA"/>
        </w:rPr>
        <w:t xml:space="preserve"> «Комплексна Програма соціальної підтримки учасників антитерористичної операції та членів їх сімей мешканців м. Василівка на 2017 рік», яка направлена на вирішення матеріально-побутового і соціально</w:t>
      </w:r>
      <w:r w:rsidR="004269E7">
        <w:rPr>
          <w:rFonts w:ascii="Times New Roman" w:hAnsi="Times New Roman" w:cs="Times New Roman"/>
          <w:sz w:val="32"/>
          <w:szCs w:val="32"/>
          <w:lang w:val="uk-UA"/>
        </w:rPr>
        <w:t>-</w:t>
      </w:r>
      <w:r w:rsidR="00BC24CE" w:rsidRPr="000417E2">
        <w:rPr>
          <w:rFonts w:ascii="Times New Roman" w:hAnsi="Times New Roman" w:cs="Times New Roman"/>
          <w:sz w:val="32"/>
          <w:szCs w:val="32"/>
          <w:lang w:val="uk-UA"/>
        </w:rPr>
        <w:t xml:space="preserve">побутового забезпечення осіб, які брали </w:t>
      </w:r>
      <w:r w:rsidR="008A591C">
        <w:rPr>
          <w:rFonts w:ascii="Times New Roman" w:hAnsi="Times New Roman" w:cs="Times New Roman"/>
          <w:sz w:val="32"/>
          <w:szCs w:val="32"/>
          <w:lang w:val="uk-UA"/>
        </w:rPr>
        <w:t xml:space="preserve">участь в АТО </w:t>
      </w:r>
      <w:r w:rsidR="00BC24CE" w:rsidRPr="000417E2">
        <w:rPr>
          <w:rFonts w:ascii="Times New Roman" w:hAnsi="Times New Roman" w:cs="Times New Roman"/>
          <w:sz w:val="32"/>
          <w:szCs w:val="32"/>
          <w:lang w:val="uk-UA"/>
        </w:rPr>
        <w:t xml:space="preserve">та членів їх сімей. </w:t>
      </w:r>
      <w:r w:rsidR="004269E7">
        <w:rPr>
          <w:rFonts w:ascii="Times New Roman" w:hAnsi="Times New Roman" w:cs="Times New Roman"/>
          <w:sz w:val="32"/>
          <w:szCs w:val="32"/>
          <w:lang w:val="uk-UA"/>
        </w:rPr>
        <w:t xml:space="preserve">Видатки цієї Програми </w:t>
      </w:r>
      <w:r w:rsidR="00BC24CE" w:rsidRPr="000417E2">
        <w:rPr>
          <w:rFonts w:ascii="Times New Roman" w:hAnsi="Times New Roman" w:cs="Times New Roman"/>
          <w:sz w:val="32"/>
          <w:szCs w:val="32"/>
          <w:lang w:val="uk-UA"/>
        </w:rPr>
        <w:t xml:space="preserve"> склал</w:t>
      </w:r>
      <w:r w:rsidR="004269E7">
        <w:rPr>
          <w:rFonts w:ascii="Times New Roman" w:hAnsi="Times New Roman" w:cs="Times New Roman"/>
          <w:sz w:val="32"/>
          <w:szCs w:val="32"/>
          <w:lang w:val="uk-UA"/>
        </w:rPr>
        <w:t>и</w:t>
      </w:r>
      <w:r w:rsidR="00BC24CE" w:rsidRPr="000417E2">
        <w:rPr>
          <w:rFonts w:ascii="Times New Roman" w:hAnsi="Times New Roman" w:cs="Times New Roman"/>
          <w:sz w:val="32"/>
          <w:szCs w:val="32"/>
          <w:lang w:val="uk-UA"/>
        </w:rPr>
        <w:t xml:space="preserve">  47604,00 грн.</w:t>
      </w:r>
    </w:p>
    <w:p w:rsidR="00D91B90" w:rsidRPr="001345F5"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 </w:t>
      </w:r>
    </w:p>
    <w:p w:rsidR="00BC24CE" w:rsidRDefault="00BC24CE" w:rsidP="00396EF5">
      <w:pPr>
        <w:pStyle w:val="30"/>
        <w:shd w:val="clear" w:color="auto" w:fill="auto"/>
        <w:spacing w:after="0" w:line="240" w:lineRule="auto"/>
        <w:ind w:right="-619"/>
        <w:jc w:val="center"/>
        <w:rPr>
          <w:i/>
          <w:sz w:val="32"/>
          <w:szCs w:val="32"/>
          <w:u w:val="single"/>
          <w:lang w:val="uk-UA"/>
        </w:rPr>
      </w:pPr>
      <w:r w:rsidRPr="000417E2">
        <w:rPr>
          <w:i/>
          <w:sz w:val="32"/>
          <w:szCs w:val="32"/>
          <w:u w:val="single"/>
        </w:rPr>
        <w:t>Навчальні заклади міста</w:t>
      </w:r>
    </w:p>
    <w:p w:rsidR="00D91B90" w:rsidRPr="00D91B90" w:rsidRDefault="00D91B90" w:rsidP="00396EF5">
      <w:pPr>
        <w:pStyle w:val="30"/>
        <w:shd w:val="clear" w:color="auto" w:fill="auto"/>
        <w:spacing w:after="0" w:line="240" w:lineRule="auto"/>
        <w:ind w:right="-619"/>
        <w:jc w:val="center"/>
        <w:rPr>
          <w:sz w:val="32"/>
          <w:szCs w:val="32"/>
          <w:lang w:val="uk-UA"/>
        </w:rPr>
      </w:pPr>
    </w:p>
    <w:p w:rsidR="00BC24CE" w:rsidRDefault="00375002" w:rsidP="00396EF5">
      <w:pPr>
        <w:pStyle w:val="20"/>
        <w:shd w:val="clear" w:color="auto" w:fill="auto"/>
        <w:spacing w:before="0" w:line="240" w:lineRule="auto"/>
        <w:ind w:right="-619"/>
        <w:rPr>
          <w:sz w:val="32"/>
          <w:szCs w:val="32"/>
          <w:lang w:val="uk-UA"/>
        </w:rPr>
      </w:pPr>
      <w:r>
        <w:rPr>
          <w:sz w:val="32"/>
          <w:szCs w:val="32"/>
          <w:lang w:val="uk-UA"/>
        </w:rPr>
        <w:tab/>
      </w:r>
      <w:r w:rsidR="00BC24CE" w:rsidRPr="000417E2">
        <w:rPr>
          <w:sz w:val="32"/>
          <w:szCs w:val="32"/>
        </w:rPr>
        <w:t>Мережа дошкільних навчальних закладів міської ради складається із 4 установ.</w:t>
      </w:r>
    </w:p>
    <w:p w:rsidR="005F21BC" w:rsidRPr="005F21BC" w:rsidRDefault="005F21BC" w:rsidP="00396EF5">
      <w:pPr>
        <w:pStyle w:val="20"/>
        <w:shd w:val="clear" w:color="auto" w:fill="auto"/>
        <w:spacing w:before="0" w:line="240" w:lineRule="auto"/>
        <w:ind w:right="-619"/>
        <w:rPr>
          <w:sz w:val="32"/>
          <w:szCs w:val="32"/>
          <w:lang w:val="uk-UA"/>
        </w:rPr>
      </w:pPr>
    </w:p>
    <w:p w:rsidR="00D739D9" w:rsidRPr="00D739D9" w:rsidRDefault="005F21BC" w:rsidP="00956B51">
      <w:pPr>
        <w:pStyle w:val="20"/>
        <w:shd w:val="clear" w:color="auto" w:fill="auto"/>
        <w:spacing w:before="0" w:line="240" w:lineRule="auto"/>
        <w:ind w:right="-619"/>
        <w:jc w:val="center"/>
        <w:rPr>
          <w:sz w:val="32"/>
          <w:szCs w:val="32"/>
          <w:lang w:val="uk-UA"/>
        </w:rPr>
      </w:pPr>
      <w:r w:rsidRPr="00483F15">
        <w:rPr>
          <w:sz w:val="32"/>
          <w:szCs w:val="32"/>
          <w:lang w:val="uk-UA"/>
        </w:rPr>
        <w:pict>
          <v:shape id="_x0000_i1075" type="#_x0000_t75" style="width:361.25pt;height:361.25pt">
            <v:imagedata r:id="rId70" o:title="ДНЗ"/>
          </v:shape>
        </w:pict>
      </w:r>
    </w:p>
    <w:p w:rsidR="005F21BC" w:rsidRDefault="00375002" w:rsidP="00396EF5">
      <w:pPr>
        <w:pStyle w:val="20"/>
        <w:shd w:val="clear" w:color="auto" w:fill="auto"/>
        <w:spacing w:before="0" w:line="240" w:lineRule="auto"/>
        <w:ind w:right="-619"/>
        <w:rPr>
          <w:sz w:val="32"/>
          <w:szCs w:val="32"/>
          <w:lang w:val="uk-UA"/>
        </w:rPr>
      </w:pPr>
      <w:r>
        <w:rPr>
          <w:sz w:val="32"/>
          <w:szCs w:val="32"/>
          <w:lang w:val="uk-UA"/>
        </w:rPr>
        <w:tab/>
      </w:r>
    </w:p>
    <w:p w:rsidR="00BC24CE" w:rsidRPr="000417E2" w:rsidRDefault="00BC24CE" w:rsidP="005F21BC">
      <w:pPr>
        <w:pStyle w:val="20"/>
        <w:shd w:val="clear" w:color="auto" w:fill="auto"/>
        <w:spacing w:before="0" w:line="240" w:lineRule="auto"/>
        <w:ind w:right="-619" w:firstLine="708"/>
        <w:rPr>
          <w:sz w:val="32"/>
          <w:szCs w:val="32"/>
        </w:rPr>
      </w:pPr>
      <w:r w:rsidRPr="000417E2">
        <w:rPr>
          <w:sz w:val="32"/>
          <w:szCs w:val="32"/>
        </w:rPr>
        <w:t>У 201</w:t>
      </w:r>
      <w:r w:rsidRPr="000417E2">
        <w:rPr>
          <w:sz w:val="32"/>
          <w:szCs w:val="32"/>
          <w:lang w:val="uk-UA"/>
        </w:rPr>
        <w:t>7</w:t>
      </w:r>
      <w:r w:rsidRPr="000417E2">
        <w:rPr>
          <w:sz w:val="32"/>
          <w:szCs w:val="32"/>
        </w:rPr>
        <w:t xml:space="preserve"> році в дошкільних навчальних закладах міста функціонувало 2</w:t>
      </w:r>
      <w:r w:rsidRPr="000417E2">
        <w:rPr>
          <w:sz w:val="32"/>
          <w:szCs w:val="32"/>
          <w:lang w:val="uk-UA"/>
        </w:rPr>
        <w:t>5</w:t>
      </w:r>
      <w:r w:rsidRPr="000417E2">
        <w:rPr>
          <w:sz w:val="32"/>
          <w:szCs w:val="32"/>
        </w:rPr>
        <w:t xml:space="preserve"> віков</w:t>
      </w:r>
      <w:r w:rsidR="008A591C">
        <w:rPr>
          <w:sz w:val="32"/>
          <w:szCs w:val="32"/>
          <w:lang w:val="uk-UA"/>
        </w:rPr>
        <w:t>і</w:t>
      </w:r>
      <w:r w:rsidRPr="000417E2">
        <w:rPr>
          <w:sz w:val="32"/>
          <w:szCs w:val="32"/>
        </w:rPr>
        <w:t xml:space="preserve"> групи, в яких виховується понад 6</w:t>
      </w:r>
      <w:r w:rsidRPr="000417E2">
        <w:rPr>
          <w:sz w:val="32"/>
          <w:szCs w:val="32"/>
          <w:lang w:val="uk-UA"/>
        </w:rPr>
        <w:t>17</w:t>
      </w:r>
      <w:r w:rsidRPr="000417E2">
        <w:rPr>
          <w:sz w:val="32"/>
          <w:szCs w:val="32"/>
        </w:rPr>
        <w:t xml:space="preserve"> дітей віком від 2 до 6 років. Забезпечують навчально-виховний процес у дитсадках 1</w:t>
      </w:r>
      <w:r w:rsidRPr="000417E2">
        <w:rPr>
          <w:sz w:val="32"/>
          <w:szCs w:val="32"/>
          <w:lang w:val="uk-UA"/>
        </w:rPr>
        <w:t>51</w:t>
      </w:r>
      <w:r w:rsidRPr="000417E2">
        <w:rPr>
          <w:sz w:val="32"/>
          <w:szCs w:val="32"/>
        </w:rPr>
        <w:t xml:space="preserve"> працівник педагогічного і допоміжного персоналу. Заклади надають комплекс освітніх послуг, визначених </w:t>
      </w:r>
      <w:r w:rsidRPr="000417E2">
        <w:rPr>
          <w:sz w:val="32"/>
          <w:szCs w:val="32"/>
        </w:rPr>
        <w:lastRenderedPageBreak/>
        <w:t xml:space="preserve">законодавством та державними програмами, затвердженими Міністерством освіти і науки України. </w:t>
      </w:r>
    </w:p>
    <w:p w:rsidR="00BC24CE" w:rsidRDefault="00BC24CE" w:rsidP="00396EF5">
      <w:pPr>
        <w:ind w:right="-619"/>
        <w:jc w:val="both"/>
        <w:rPr>
          <w:rFonts w:ascii="Times New Roman" w:hAnsi="Times New Roman" w:cs="Times New Roman"/>
          <w:sz w:val="32"/>
          <w:szCs w:val="32"/>
          <w:lang w:val="uk-UA"/>
        </w:rPr>
      </w:pPr>
      <w:r w:rsidRPr="000417E2">
        <w:rPr>
          <w:rFonts w:ascii="Times New Roman" w:hAnsi="Times New Roman" w:cs="Times New Roman"/>
          <w:sz w:val="32"/>
          <w:szCs w:val="32"/>
          <w:lang w:val="uk-UA"/>
        </w:rPr>
        <w:tab/>
      </w:r>
      <w:r w:rsidRPr="000417E2">
        <w:rPr>
          <w:rFonts w:ascii="Times New Roman" w:hAnsi="Times New Roman" w:cs="Times New Roman"/>
          <w:sz w:val="32"/>
          <w:szCs w:val="32"/>
        </w:rPr>
        <w:t>На забезпечення нормального функціонування дошкільної освіти було</w:t>
      </w:r>
      <w:r w:rsidRPr="000417E2">
        <w:rPr>
          <w:rFonts w:ascii="Times New Roman" w:hAnsi="Times New Roman" w:cs="Times New Roman"/>
          <w:sz w:val="32"/>
          <w:szCs w:val="32"/>
          <w:lang w:val="uk-UA"/>
        </w:rPr>
        <w:t xml:space="preserve"> </w:t>
      </w:r>
      <w:r w:rsidRPr="000417E2">
        <w:rPr>
          <w:rFonts w:ascii="Times New Roman" w:hAnsi="Times New Roman" w:cs="Times New Roman"/>
          <w:sz w:val="32"/>
          <w:szCs w:val="32"/>
        </w:rPr>
        <w:t xml:space="preserve">направлено </w:t>
      </w:r>
      <w:r w:rsidRPr="000417E2">
        <w:rPr>
          <w:rStyle w:val="21"/>
          <w:rFonts w:eastAsia="Calibri"/>
          <w:b w:val="0"/>
          <w:sz w:val="32"/>
          <w:szCs w:val="32"/>
        </w:rPr>
        <w:t>13 392,6 тис. грн.</w:t>
      </w:r>
      <w:r w:rsidRPr="000417E2">
        <w:rPr>
          <w:rStyle w:val="21"/>
          <w:rFonts w:eastAsia="Calibri"/>
          <w:sz w:val="32"/>
          <w:szCs w:val="32"/>
        </w:rPr>
        <w:t xml:space="preserve"> </w:t>
      </w:r>
      <w:r w:rsidRPr="000417E2">
        <w:rPr>
          <w:rFonts w:ascii="Times New Roman" w:hAnsi="Times New Roman" w:cs="Times New Roman"/>
          <w:sz w:val="32"/>
          <w:szCs w:val="32"/>
        </w:rPr>
        <w:t xml:space="preserve">по загальному фонду </w:t>
      </w:r>
      <w:r w:rsidRPr="000417E2">
        <w:rPr>
          <w:rFonts w:ascii="Times New Roman" w:hAnsi="Times New Roman" w:cs="Times New Roman"/>
          <w:sz w:val="32"/>
          <w:szCs w:val="32"/>
          <w:lang w:val="uk-UA"/>
        </w:rPr>
        <w:t>та</w:t>
      </w:r>
      <w:r w:rsidR="004269E7">
        <w:rPr>
          <w:rFonts w:ascii="Times New Roman" w:hAnsi="Times New Roman" w:cs="Times New Roman"/>
          <w:sz w:val="32"/>
          <w:szCs w:val="32"/>
          <w:lang w:val="uk-UA"/>
        </w:rPr>
        <w:t xml:space="preserve"> </w:t>
      </w:r>
      <w:r w:rsidRPr="000417E2">
        <w:rPr>
          <w:rFonts w:ascii="Times New Roman" w:hAnsi="Times New Roman" w:cs="Times New Roman"/>
          <w:sz w:val="32"/>
          <w:szCs w:val="32"/>
          <w:lang w:val="uk-UA"/>
        </w:rPr>
        <w:t xml:space="preserve">1 185,2 тис. грн.  </w:t>
      </w:r>
      <w:r w:rsidRPr="000417E2">
        <w:rPr>
          <w:rStyle w:val="31"/>
          <w:rFonts w:eastAsia="Calibri"/>
          <w:b w:val="0"/>
          <w:sz w:val="32"/>
          <w:szCs w:val="32"/>
        </w:rPr>
        <w:t>по спеціальному фонду</w:t>
      </w:r>
      <w:r w:rsidRPr="000417E2">
        <w:rPr>
          <w:rStyle w:val="31"/>
          <w:rFonts w:eastAsia="Calibri"/>
          <w:sz w:val="32"/>
          <w:szCs w:val="32"/>
        </w:rPr>
        <w:t xml:space="preserve">, </w:t>
      </w:r>
      <w:r w:rsidRPr="000417E2">
        <w:rPr>
          <w:rFonts w:ascii="Times New Roman" w:hAnsi="Times New Roman" w:cs="Times New Roman"/>
          <w:sz w:val="32"/>
          <w:szCs w:val="32"/>
          <w:lang w:val="uk-UA"/>
        </w:rPr>
        <w:t xml:space="preserve"> що на 3479,1 тис. грн. більше, в порівнянні з 2016 роком. </w:t>
      </w:r>
    </w:p>
    <w:p w:rsidR="005F21BC" w:rsidRDefault="005F21BC" w:rsidP="00396EF5">
      <w:pPr>
        <w:ind w:right="-619"/>
        <w:jc w:val="both"/>
        <w:rPr>
          <w:rFonts w:ascii="Times New Roman" w:hAnsi="Times New Roman" w:cs="Times New Roman"/>
          <w:sz w:val="32"/>
          <w:szCs w:val="32"/>
          <w:lang w:val="uk-UA"/>
        </w:rPr>
      </w:pPr>
    </w:p>
    <w:p w:rsidR="00D739D9" w:rsidRDefault="005F21BC" w:rsidP="00956B51">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76" type="#_x0000_t75" style="width:348.75pt;height:227.9pt">
            <v:imagedata r:id="rId71" o:title="Виділення коштів на функціонування дошкільної освіти"/>
          </v:shape>
        </w:pict>
      </w:r>
    </w:p>
    <w:p w:rsidR="00D739D9" w:rsidRPr="000417E2" w:rsidRDefault="00D739D9" w:rsidP="00396EF5">
      <w:pPr>
        <w:ind w:right="-619"/>
        <w:jc w:val="both"/>
        <w:rPr>
          <w:rFonts w:ascii="Times New Roman" w:hAnsi="Times New Roman" w:cs="Times New Roman"/>
          <w:sz w:val="32"/>
          <w:szCs w:val="32"/>
          <w:lang w:val="uk-UA"/>
        </w:rPr>
      </w:pPr>
    </w:p>
    <w:p w:rsidR="00BC24CE" w:rsidRPr="000417E2" w:rsidRDefault="00375002" w:rsidP="00396EF5">
      <w:pPr>
        <w:pStyle w:val="20"/>
        <w:shd w:val="clear" w:color="auto" w:fill="auto"/>
        <w:spacing w:before="0" w:line="240" w:lineRule="auto"/>
        <w:ind w:right="-619"/>
        <w:rPr>
          <w:sz w:val="32"/>
          <w:szCs w:val="32"/>
        </w:rPr>
      </w:pPr>
      <w:r>
        <w:rPr>
          <w:sz w:val="32"/>
          <w:szCs w:val="32"/>
          <w:lang w:val="uk-UA"/>
        </w:rPr>
        <w:tab/>
      </w:r>
      <w:r w:rsidR="00BC24CE" w:rsidRPr="000417E2">
        <w:rPr>
          <w:sz w:val="32"/>
          <w:szCs w:val="32"/>
        </w:rPr>
        <w:t xml:space="preserve">Видатки на харчування дітей склали </w:t>
      </w:r>
      <w:r w:rsidR="00BC24CE" w:rsidRPr="000417E2">
        <w:rPr>
          <w:sz w:val="32"/>
          <w:szCs w:val="32"/>
          <w:lang w:val="uk-UA"/>
        </w:rPr>
        <w:t>2 009,1 тис.</w:t>
      </w:r>
      <w:r w:rsidR="00BC24CE" w:rsidRPr="000417E2">
        <w:rPr>
          <w:rStyle w:val="21"/>
          <w:sz w:val="32"/>
          <w:szCs w:val="32"/>
        </w:rPr>
        <w:t xml:space="preserve"> </w:t>
      </w:r>
      <w:r w:rsidR="00BC24CE" w:rsidRPr="000417E2">
        <w:rPr>
          <w:rStyle w:val="21"/>
          <w:b w:val="0"/>
          <w:sz w:val="32"/>
          <w:szCs w:val="32"/>
        </w:rPr>
        <w:t>грн.</w:t>
      </w:r>
      <w:r w:rsidR="00BC24CE" w:rsidRPr="000417E2">
        <w:rPr>
          <w:rStyle w:val="21"/>
          <w:sz w:val="32"/>
          <w:szCs w:val="32"/>
        </w:rPr>
        <w:t xml:space="preserve"> </w:t>
      </w:r>
      <w:r w:rsidR="00BC24CE" w:rsidRPr="000417E2">
        <w:rPr>
          <w:sz w:val="32"/>
          <w:szCs w:val="32"/>
        </w:rPr>
        <w:t xml:space="preserve">(розмір батьківської плати в середньому для дітей </w:t>
      </w:r>
      <w:r w:rsidR="00BC24CE" w:rsidRPr="000417E2">
        <w:rPr>
          <w:sz w:val="32"/>
          <w:szCs w:val="32"/>
          <w:lang w:val="uk-UA"/>
        </w:rPr>
        <w:t>-</w:t>
      </w:r>
      <w:r w:rsidR="00BC24CE" w:rsidRPr="000417E2">
        <w:rPr>
          <w:sz w:val="32"/>
          <w:szCs w:val="32"/>
        </w:rPr>
        <w:t xml:space="preserve"> </w:t>
      </w:r>
      <w:r w:rsidR="00BC24CE" w:rsidRPr="000417E2">
        <w:rPr>
          <w:sz w:val="32"/>
          <w:szCs w:val="32"/>
          <w:lang w:val="uk-UA"/>
        </w:rPr>
        <w:t>15,85</w:t>
      </w:r>
      <w:r w:rsidR="00BC24CE" w:rsidRPr="000417E2">
        <w:rPr>
          <w:sz w:val="32"/>
          <w:szCs w:val="32"/>
        </w:rPr>
        <w:t xml:space="preserve"> грн. в день на одну дитину).</w:t>
      </w:r>
    </w:p>
    <w:p w:rsidR="00BC24CE" w:rsidRPr="000417E2" w:rsidRDefault="00375002" w:rsidP="00396EF5">
      <w:pPr>
        <w:pStyle w:val="20"/>
        <w:shd w:val="clear" w:color="auto" w:fill="auto"/>
        <w:spacing w:before="0" w:line="240" w:lineRule="auto"/>
        <w:ind w:right="-619"/>
        <w:rPr>
          <w:b/>
          <w:sz w:val="32"/>
          <w:szCs w:val="32"/>
        </w:rPr>
      </w:pPr>
      <w:r>
        <w:rPr>
          <w:sz w:val="32"/>
          <w:szCs w:val="32"/>
          <w:lang w:val="uk-UA"/>
        </w:rPr>
        <w:tab/>
      </w:r>
      <w:r w:rsidR="00BC24CE" w:rsidRPr="000417E2">
        <w:rPr>
          <w:sz w:val="32"/>
          <w:szCs w:val="32"/>
        </w:rPr>
        <w:t xml:space="preserve">На оплату за енергоносії дитячих садків бюджет міської ради витратив </w:t>
      </w:r>
      <w:r w:rsidR="00BC24CE" w:rsidRPr="000417E2">
        <w:rPr>
          <w:rStyle w:val="21"/>
          <w:b w:val="0"/>
          <w:sz w:val="32"/>
          <w:szCs w:val="32"/>
        </w:rPr>
        <w:t>1 409, 5 тис. грн.</w:t>
      </w:r>
    </w:p>
    <w:p w:rsidR="00BC24CE" w:rsidRPr="000417E2"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rPr>
        <w:t xml:space="preserve">У </w:t>
      </w:r>
      <w:r w:rsidR="00BC24CE" w:rsidRPr="000417E2">
        <w:rPr>
          <w:rFonts w:ascii="Times New Roman" w:hAnsi="Times New Roman" w:cs="Times New Roman"/>
          <w:sz w:val="32"/>
          <w:szCs w:val="32"/>
          <w:lang w:val="uk-UA"/>
        </w:rPr>
        <w:t>2017</w:t>
      </w:r>
      <w:r w:rsidR="00BC24CE" w:rsidRPr="000417E2">
        <w:rPr>
          <w:rFonts w:ascii="Times New Roman" w:hAnsi="Times New Roman" w:cs="Times New Roman"/>
          <w:sz w:val="32"/>
          <w:szCs w:val="32"/>
        </w:rPr>
        <w:t xml:space="preserve"> році проведено ремонтні роботи по дошкільних закладах міста, зокрема</w:t>
      </w:r>
      <w:r w:rsidR="00BC24CE" w:rsidRPr="000417E2">
        <w:rPr>
          <w:rFonts w:ascii="Times New Roman" w:hAnsi="Times New Roman" w:cs="Times New Roman"/>
          <w:sz w:val="32"/>
          <w:szCs w:val="32"/>
          <w:lang w:val="uk-UA"/>
        </w:rPr>
        <w:t xml:space="preserve">: </w:t>
      </w:r>
      <w:r w:rsidR="00BC24CE" w:rsidRPr="000417E2">
        <w:rPr>
          <w:rFonts w:ascii="Times New Roman" w:hAnsi="Times New Roman" w:cs="Times New Roman"/>
          <w:sz w:val="32"/>
          <w:szCs w:val="32"/>
        </w:rPr>
        <w:t>проведено поточний ремонт</w:t>
      </w:r>
      <w:r w:rsidR="00BC24CE" w:rsidRPr="000417E2">
        <w:rPr>
          <w:rFonts w:ascii="Times New Roman" w:hAnsi="Times New Roman" w:cs="Times New Roman"/>
          <w:sz w:val="32"/>
          <w:szCs w:val="32"/>
          <w:lang w:val="uk-UA"/>
        </w:rPr>
        <w:t xml:space="preserve"> будівлі </w:t>
      </w:r>
      <w:r w:rsidR="00BC24CE" w:rsidRPr="000417E2">
        <w:rPr>
          <w:rFonts w:ascii="Times New Roman" w:hAnsi="Times New Roman" w:cs="Times New Roman"/>
          <w:sz w:val="32"/>
          <w:szCs w:val="32"/>
        </w:rPr>
        <w:t xml:space="preserve"> в </w:t>
      </w:r>
      <w:r w:rsidR="00BC24CE" w:rsidRPr="000417E2">
        <w:rPr>
          <w:rFonts w:ascii="Times New Roman" w:hAnsi="Times New Roman" w:cs="Times New Roman"/>
          <w:sz w:val="32"/>
          <w:szCs w:val="32"/>
          <w:lang w:val="uk-UA"/>
        </w:rPr>
        <w:t>К</w:t>
      </w:r>
      <w:r w:rsidR="00BC24CE" w:rsidRPr="000417E2">
        <w:rPr>
          <w:rFonts w:ascii="Times New Roman" w:hAnsi="Times New Roman" w:cs="Times New Roman"/>
          <w:sz w:val="32"/>
          <w:szCs w:val="32"/>
        </w:rPr>
        <w:t>ДНЗ №</w:t>
      </w:r>
      <w:r w:rsidR="00BC24CE" w:rsidRPr="000417E2">
        <w:rPr>
          <w:rFonts w:ascii="Times New Roman" w:hAnsi="Times New Roman" w:cs="Times New Roman"/>
          <w:sz w:val="32"/>
          <w:szCs w:val="32"/>
          <w:lang w:val="uk-UA"/>
        </w:rPr>
        <w:t xml:space="preserve"> </w:t>
      </w:r>
      <w:r w:rsidR="00BC24CE" w:rsidRPr="000417E2">
        <w:rPr>
          <w:rFonts w:ascii="Times New Roman" w:hAnsi="Times New Roman" w:cs="Times New Roman"/>
          <w:sz w:val="32"/>
          <w:szCs w:val="32"/>
        </w:rPr>
        <w:t>2</w:t>
      </w:r>
      <w:r w:rsidR="00BC24CE" w:rsidRPr="000417E2">
        <w:rPr>
          <w:rFonts w:ascii="Times New Roman" w:hAnsi="Times New Roman" w:cs="Times New Roman"/>
          <w:sz w:val="32"/>
          <w:szCs w:val="32"/>
          <w:lang w:val="uk-UA"/>
        </w:rPr>
        <w:t xml:space="preserve"> «Малятко» та КДНЗ № 6 «Васильок» на загальну суму 72,3 тис. </w:t>
      </w:r>
      <w:r w:rsidR="004269E7">
        <w:rPr>
          <w:rFonts w:ascii="Times New Roman" w:hAnsi="Times New Roman" w:cs="Times New Roman"/>
          <w:sz w:val="32"/>
          <w:szCs w:val="32"/>
          <w:lang w:val="uk-UA"/>
        </w:rPr>
        <w:t>грн.</w:t>
      </w:r>
      <w:r w:rsidR="00BC24CE" w:rsidRPr="000417E2">
        <w:rPr>
          <w:rFonts w:ascii="Times New Roman" w:hAnsi="Times New Roman" w:cs="Times New Roman"/>
          <w:sz w:val="32"/>
          <w:szCs w:val="32"/>
          <w:lang w:val="uk-UA"/>
        </w:rPr>
        <w:t xml:space="preserve">, крім того проведений поточний ремонт водопроводу КДНЗ № 2 на загальну суму 15,6 тис. грн.  </w:t>
      </w:r>
    </w:p>
    <w:p w:rsidR="00BC24CE" w:rsidRPr="000417E2"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8A591C">
        <w:rPr>
          <w:rFonts w:ascii="Times New Roman" w:hAnsi="Times New Roman" w:cs="Times New Roman"/>
          <w:sz w:val="32"/>
          <w:szCs w:val="32"/>
          <w:lang w:val="uk-UA"/>
        </w:rPr>
        <w:t>П</w:t>
      </w:r>
      <w:r w:rsidR="00BC24CE" w:rsidRPr="000417E2">
        <w:rPr>
          <w:rFonts w:ascii="Times New Roman" w:hAnsi="Times New Roman" w:cs="Times New Roman"/>
          <w:sz w:val="32"/>
          <w:szCs w:val="32"/>
          <w:lang w:val="uk-UA"/>
        </w:rPr>
        <w:t>ротя</w:t>
      </w:r>
      <w:r w:rsidR="008A591C">
        <w:rPr>
          <w:rFonts w:ascii="Times New Roman" w:hAnsi="Times New Roman" w:cs="Times New Roman"/>
          <w:sz w:val="32"/>
          <w:szCs w:val="32"/>
          <w:lang w:val="uk-UA"/>
        </w:rPr>
        <w:t>гом</w:t>
      </w:r>
      <w:r w:rsidR="00BC24CE" w:rsidRPr="000417E2">
        <w:rPr>
          <w:rFonts w:ascii="Times New Roman" w:hAnsi="Times New Roman" w:cs="Times New Roman"/>
          <w:sz w:val="32"/>
          <w:szCs w:val="32"/>
          <w:lang w:val="uk-UA"/>
        </w:rPr>
        <w:t xml:space="preserve"> року для дошкільних навчальних закладів міста було придбано основні засоби на загальну суму 237,6 тис. грн.</w:t>
      </w:r>
    </w:p>
    <w:p w:rsidR="00BC24CE" w:rsidRDefault="00375002" w:rsidP="00396EF5">
      <w:pPr>
        <w:pStyle w:val="a5"/>
        <w:spacing w:before="0" w:beforeAutospacing="0" w:after="0" w:afterAutospacing="0"/>
        <w:ind w:right="-619"/>
        <w:jc w:val="both"/>
        <w:rPr>
          <w:sz w:val="32"/>
          <w:szCs w:val="32"/>
          <w:lang w:val="uk-UA"/>
        </w:rPr>
      </w:pPr>
      <w:r>
        <w:rPr>
          <w:sz w:val="32"/>
          <w:szCs w:val="32"/>
          <w:lang w:val="uk-UA"/>
        </w:rPr>
        <w:tab/>
      </w:r>
      <w:r w:rsidR="00BC24CE" w:rsidRPr="000417E2">
        <w:rPr>
          <w:sz w:val="32"/>
          <w:szCs w:val="32"/>
          <w:lang w:val="uk-UA"/>
        </w:rPr>
        <w:t>В  серпні 2017 року, напередодні нового навчального року, у дошкільному навчальному закладі № 4 «Струмочок» м. Василівка у рамках реалізації освітніх програм Дитячого фонду ООН (ЮНІСЕФ) відкрито дві відремонтованих групи садочка.</w:t>
      </w:r>
    </w:p>
    <w:p w:rsidR="0029261A" w:rsidRPr="000417E2" w:rsidRDefault="005F21BC" w:rsidP="00956B51">
      <w:pPr>
        <w:pStyle w:val="a5"/>
        <w:spacing w:before="0" w:beforeAutospacing="0" w:after="0" w:afterAutospacing="0"/>
        <w:ind w:right="-619"/>
        <w:jc w:val="center"/>
        <w:rPr>
          <w:sz w:val="32"/>
          <w:szCs w:val="32"/>
          <w:lang w:val="uk-UA"/>
        </w:rPr>
      </w:pPr>
      <w:r w:rsidRPr="00483F15">
        <w:rPr>
          <w:sz w:val="32"/>
          <w:szCs w:val="32"/>
          <w:lang w:val="uk-UA"/>
        </w:rPr>
        <w:lastRenderedPageBreak/>
        <w:pict>
          <v:shape id="_x0000_i1077" type="#_x0000_t75" style="width:183.45pt;height:137.1pt">
            <v:imagedata r:id="rId72" o:title="IMG_1476"/>
          </v:shape>
        </w:pict>
      </w:r>
      <w:r w:rsidRPr="00483F15">
        <w:rPr>
          <w:sz w:val="32"/>
          <w:szCs w:val="32"/>
          <w:lang w:val="uk-UA"/>
        </w:rPr>
        <w:pict>
          <v:shape id="_x0000_i1078" type="#_x0000_t75" style="width:202.25pt;height:135.85pt">
            <v:imagedata r:id="rId73" o:title="IMG_4547"/>
          </v:shape>
        </w:pict>
      </w:r>
    </w:p>
    <w:p w:rsidR="005F21BC" w:rsidRDefault="00375002" w:rsidP="00396EF5">
      <w:pPr>
        <w:pStyle w:val="a5"/>
        <w:spacing w:before="0" w:beforeAutospacing="0" w:after="0" w:afterAutospacing="0"/>
        <w:ind w:right="-619"/>
        <w:jc w:val="both"/>
        <w:rPr>
          <w:sz w:val="32"/>
          <w:szCs w:val="32"/>
          <w:lang w:val="uk-UA"/>
        </w:rPr>
      </w:pPr>
      <w:r>
        <w:rPr>
          <w:sz w:val="32"/>
          <w:szCs w:val="32"/>
          <w:lang w:val="uk-UA"/>
        </w:rPr>
        <w:tab/>
      </w:r>
    </w:p>
    <w:p w:rsidR="00BC24CE" w:rsidRPr="000417E2" w:rsidRDefault="00BC24CE" w:rsidP="005F21BC">
      <w:pPr>
        <w:pStyle w:val="a5"/>
        <w:spacing w:before="0" w:beforeAutospacing="0" w:after="0" w:afterAutospacing="0"/>
        <w:ind w:right="-619" w:firstLine="708"/>
        <w:jc w:val="both"/>
        <w:rPr>
          <w:sz w:val="32"/>
          <w:szCs w:val="32"/>
          <w:lang w:val="uk-UA"/>
        </w:rPr>
      </w:pPr>
      <w:r w:rsidRPr="000417E2">
        <w:rPr>
          <w:sz w:val="32"/>
          <w:szCs w:val="32"/>
          <w:lang w:val="uk-UA"/>
        </w:rPr>
        <w:t>За рахунок міжнародної організації здійснено ремонтні роботи та устаткування нових груп необхідними дитячими меблями та обладнанням для вуличних ігрових майданчиків (замінено водопровідну та каналізаційну системи, встановлено енергозберігаючі освітлювальні прилади, замінено двері, відремонтовано підлогу у концертній та музичній залах, завезено нові меблі</w:t>
      </w:r>
      <w:r w:rsidRPr="000417E2">
        <w:rPr>
          <w:sz w:val="32"/>
          <w:szCs w:val="32"/>
        </w:rPr>
        <w:t> </w:t>
      </w:r>
      <w:r w:rsidRPr="000417E2">
        <w:rPr>
          <w:sz w:val="32"/>
          <w:szCs w:val="32"/>
          <w:lang w:val="uk-UA"/>
        </w:rPr>
        <w:t>(ліжечка, шафи, столи, стільці), ігрові осередки, придбано матраци, подушки, ковдри, рушники, постільну білизну, килими для підлоги).</w:t>
      </w:r>
      <w:r w:rsidRPr="000417E2">
        <w:rPr>
          <w:sz w:val="32"/>
          <w:szCs w:val="32"/>
        </w:rPr>
        <w:t xml:space="preserve"> Одна з відремонтованих груп логопедична. </w:t>
      </w:r>
      <w:r w:rsidR="008A591C">
        <w:rPr>
          <w:sz w:val="32"/>
          <w:szCs w:val="32"/>
          <w:lang w:val="uk-UA"/>
        </w:rPr>
        <w:t>У</w:t>
      </w:r>
      <w:r w:rsidRPr="000417E2">
        <w:rPr>
          <w:sz w:val="32"/>
          <w:szCs w:val="32"/>
        </w:rPr>
        <w:t xml:space="preserve"> дитячому садочку є всі умови для корекції мовлення дітей, для їх оздоровлення та реабілітації після хвороб, обладнано логопедичний кабінет і фізіотерапевтичний комплекс. </w:t>
      </w:r>
    </w:p>
    <w:p w:rsidR="00BC24CE" w:rsidRDefault="00375002"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BC24CE" w:rsidRPr="000417E2">
        <w:rPr>
          <w:rFonts w:ascii="Times New Roman" w:hAnsi="Times New Roman" w:cs="Times New Roman"/>
          <w:sz w:val="32"/>
          <w:szCs w:val="32"/>
          <w:lang w:val="uk-UA"/>
        </w:rPr>
        <w:t xml:space="preserve">В грудні 2017 року в  дошкільному навчальному закладі №4 «Струмочок» закінчено облаштування соляної кімнати, яке  стало можливим завдяки депутату обласної ради </w:t>
      </w:r>
      <w:r w:rsidR="004269E7">
        <w:rPr>
          <w:rFonts w:ascii="Times New Roman" w:hAnsi="Times New Roman" w:cs="Times New Roman"/>
          <w:sz w:val="32"/>
          <w:szCs w:val="32"/>
          <w:lang w:val="uk-UA"/>
        </w:rPr>
        <w:t xml:space="preserve">Катерині </w:t>
      </w:r>
      <w:r w:rsidR="00BC24CE" w:rsidRPr="000417E2">
        <w:rPr>
          <w:rFonts w:ascii="Times New Roman" w:hAnsi="Times New Roman" w:cs="Times New Roman"/>
          <w:sz w:val="32"/>
          <w:szCs w:val="32"/>
          <w:lang w:val="uk-UA"/>
        </w:rPr>
        <w:t>Луценко, яка посприяла втіленню даної ідеї в життя, шляхом виділення коштів (майже 190 тис. грн.)</w:t>
      </w:r>
      <w:r w:rsidR="00BC24CE" w:rsidRPr="000417E2">
        <w:rPr>
          <w:rFonts w:ascii="Times New Roman" w:hAnsi="Times New Roman" w:cs="Times New Roman"/>
          <w:color w:val="FF0000"/>
          <w:sz w:val="32"/>
          <w:szCs w:val="32"/>
          <w:lang w:val="uk-UA"/>
        </w:rPr>
        <w:t xml:space="preserve"> </w:t>
      </w:r>
      <w:r w:rsidR="00BC24CE" w:rsidRPr="000417E2">
        <w:rPr>
          <w:rFonts w:ascii="Times New Roman" w:hAnsi="Times New Roman" w:cs="Times New Roman"/>
          <w:sz w:val="32"/>
          <w:szCs w:val="32"/>
          <w:lang w:val="uk-UA"/>
        </w:rPr>
        <w:t xml:space="preserve">зі свого депутатського фонду. Відтепер малята дошкільного закладу матимуть змогу покращити своє здоров’я, адже соляна терапія (галотерапія) є одним із кращих немедикаментозних засобів терапії простудних захворювань, хвороб дихальних шляхів, неврозів, стану тривожності. </w:t>
      </w:r>
    </w:p>
    <w:p w:rsidR="00D739D9" w:rsidRDefault="005F21BC" w:rsidP="00FD69E1">
      <w:pPr>
        <w:ind w:right="-619"/>
        <w:jc w:val="center"/>
        <w:rPr>
          <w:rFonts w:ascii="Times New Roman" w:hAnsi="Times New Roman" w:cs="Times New Roman"/>
          <w:sz w:val="32"/>
          <w:szCs w:val="32"/>
          <w:lang w:val="uk-UA"/>
        </w:rPr>
      </w:pPr>
      <w:r w:rsidRPr="00483F15">
        <w:rPr>
          <w:rFonts w:ascii="Times New Roman" w:hAnsi="Times New Roman" w:cs="Times New Roman"/>
          <w:sz w:val="32"/>
          <w:szCs w:val="32"/>
          <w:lang w:val="uk-UA"/>
        </w:rPr>
        <w:pict>
          <v:shape id="_x0000_i1079" type="#_x0000_t75" style="width:247.3pt;height:164.65pt">
            <v:imagedata r:id="rId74" o:title="Соляна кімната"/>
          </v:shape>
        </w:pict>
      </w:r>
    </w:p>
    <w:p w:rsidR="005F21BC" w:rsidRDefault="005F21BC" w:rsidP="005F21BC">
      <w:pPr>
        <w:spacing w:line="0" w:lineRule="atLeast"/>
        <w:ind w:right="-619"/>
        <w:jc w:val="both"/>
        <w:rPr>
          <w:rFonts w:ascii="Times New Roman" w:hAnsi="Times New Roman" w:cs="Times New Roman"/>
          <w:color w:val="FF0000"/>
          <w:sz w:val="32"/>
          <w:szCs w:val="32"/>
          <w:lang w:val="uk-UA"/>
        </w:rPr>
      </w:pPr>
    </w:p>
    <w:p w:rsidR="006406EC" w:rsidRPr="00FC263B" w:rsidRDefault="006406EC" w:rsidP="005F21BC">
      <w:pPr>
        <w:spacing w:line="0" w:lineRule="atLeast"/>
        <w:ind w:right="-619"/>
        <w:jc w:val="center"/>
        <w:rPr>
          <w:rFonts w:ascii="Times New Roman" w:eastAsia="Times New Roman" w:hAnsi="Times New Roman"/>
          <w:b/>
          <w:i/>
          <w:sz w:val="32"/>
          <w:u w:val="single"/>
          <w:lang w:val="uk-UA"/>
        </w:rPr>
      </w:pPr>
      <w:r w:rsidRPr="00397768">
        <w:rPr>
          <w:rFonts w:ascii="Times New Roman" w:eastAsia="Times New Roman" w:hAnsi="Times New Roman"/>
          <w:b/>
          <w:i/>
          <w:sz w:val="32"/>
          <w:u w:val="single"/>
          <w:lang w:val="uk-UA"/>
        </w:rPr>
        <w:lastRenderedPageBreak/>
        <w:t>Спортивні заходи</w:t>
      </w:r>
    </w:p>
    <w:p w:rsidR="006406EC" w:rsidRPr="009021CD" w:rsidRDefault="006406EC" w:rsidP="00396EF5">
      <w:pPr>
        <w:spacing w:line="0" w:lineRule="atLeast"/>
        <w:ind w:left="3400" w:right="-619"/>
        <w:jc w:val="both"/>
        <w:rPr>
          <w:rFonts w:ascii="Times New Roman" w:eastAsia="Times New Roman" w:hAnsi="Times New Roman"/>
          <w:b/>
          <w:i/>
          <w:sz w:val="32"/>
          <w:u w:val="single"/>
          <w:lang w:val="uk-UA"/>
        </w:rPr>
      </w:pPr>
    </w:p>
    <w:p w:rsidR="006406EC" w:rsidRPr="009021CD" w:rsidRDefault="00375002" w:rsidP="00396EF5">
      <w:pPr>
        <w:ind w:right="-619"/>
        <w:jc w:val="both"/>
        <w:rPr>
          <w:rFonts w:ascii="Times New Roman" w:eastAsia="Times New Roman" w:hAnsi="Times New Roman"/>
          <w:lang w:val="uk-UA"/>
        </w:rPr>
      </w:pPr>
      <w:r>
        <w:rPr>
          <w:rFonts w:ascii="Times New Roman" w:hAnsi="Times New Roman" w:cs="Times New Roman"/>
          <w:sz w:val="32"/>
          <w:szCs w:val="32"/>
          <w:lang w:val="uk-UA"/>
        </w:rPr>
        <w:tab/>
      </w:r>
      <w:r w:rsidR="006406EC" w:rsidRPr="009021CD">
        <w:rPr>
          <w:rFonts w:ascii="Times New Roman" w:hAnsi="Times New Roman" w:cs="Times New Roman"/>
          <w:sz w:val="32"/>
          <w:szCs w:val="32"/>
          <w:lang w:val="uk-UA"/>
        </w:rPr>
        <w:t xml:space="preserve">Фізична культура і спорт є важливою частиною фізичного виховання дітей і підлітків, учнівської та студентської молоді та є важливим фактором зміцнення здоров’я підростаючого покоління, підвищення фізичних можливостей організму людини, збереження тривалості активного життя дорослого населення громади міста. </w:t>
      </w:r>
    </w:p>
    <w:p w:rsidR="006406EC"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2"/>
          <w:lang w:val="uk-UA"/>
        </w:rPr>
        <w:tab/>
        <w:t xml:space="preserve">Тому, </w:t>
      </w:r>
      <w:r w:rsidR="0032515C">
        <w:rPr>
          <w:rFonts w:ascii="Times New Roman" w:eastAsia="Times New Roman" w:hAnsi="Times New Roman"/>
          <w:sz w:val="32"/>
          <w:lang w:val="uk-UA"/>
        </w:rPr>
        <w:t xml:space="preserve">міською радою продовжена робота в цьому напрямку та </w:t>
      </w:r>
      <w:r w:rsidR="003627C9">
        <w:rPr>
          <w:rFonts w:ascii="Times New Roman" w:eastAsia="Times New Roman" w:hAnsi="Times New Roman"/>
          <w:sz w:val="32"/>
          <w:lang w:val="uk-UA"/>
        </w:rPr>
        <w:t xml:space="preserve">була </w:t>
      </w:r>
      <w:r>
        <w:rPr>
          <w:rFonts w:ascii="Times New Roman" w:eastAsia="Times New Roman" w:hAnsi="Times New Roman"/>
          <w:sz w:val="32"/>
        </w:rPr>
        <w:t>затверджена «Програма підтримки дитячого спорту в м. Василівка на 201</w:t>
      </w:r>
      <w:r w:rsidR="0032515C">
        <w:rPr>
          <w:rFonts w:ascii="Times New Roman" w:eastAsia="Times New Roman" w:hAnsi="Times New Roman"/>
          <w:sz w:val="32"/>
          <w:lang w:val="uk-UA"/>
        </w:rPr>
        <w:t>7</w:t>
      </w:r>
      <w:r>
        <w:rPr>
          <w:rFonts w:ascii="Times New Roman" w:eastAsia="Times New Roman" w:hAnsi="Times New Roman"/>
          <w:sz w:val="32"/>
        </w:rPr>
        <w:t xml:space="preserve"> рік». Якщо видатки програми </w:t>
      </w:r>
      <w:r w:rsidR="0032515C">
        <w:rPr>
          <w:rFonts w:ascii="Times New Roman" w:eastAsia="Times New Roman" w:hAnsi="Times New Roman"/>
          <w:sz w:val="32"/>
          <w:lang w:val="uk-UA"/>
        </w:rPr>
        <w:t xml:space="preserve">на 2016 рік </w:t>
      </w:r>
      <w:r>
        <w:rPr>
          <w:rFonts w:ascii="Times New Roman" w:eastAsia="Times New Roman" w:hAnsi="Times New Roman"/>
          <w:sz w:val="32"/>
        </w:rPr>
        <w:t>скла</w:t>
      </w:r>
      <w:r w:rsidR="003627C9">
        <w:rPr>
          <w:rFonts w:ascii="Times New Roman" w:eastAsia="Times New Roman" w:hAnsi="Times New Roman"/>
          <w:sz w:val="32"/>
        </w:rPr>
        <w:t>да</w:t>
      </w:r>
      <w:r>
        <w:rPr>
          <w:rFonts w:ascii="Times New Roman" w:eastAsia="Times New Roman" w:hAnsi="Times New Roman"/>
          <w:sz w:val="32"/>
        </w:rPr>
        <w:t xml:space="preserve">ли </w:t>
      </w:r>
      <w:r w:rsidR="0032515C">
        <w:rPr>
          <w:rFonts w:ascii="Times New Roman" w:eastAsia="Times New Roman" w:hAnsi="Times New Roman"/>
          <w:sz w:val="32"/>
          <w:lang w:val="uk-UA"/>
        </w:rPr>
        <w:t>65</w:t>
      </w:r>
      <w:r>
        <w:rPr>
          <w:rFonts w:ascii="Times New Roman" w:eastAsia="Times New Roman" w:hAnsi="Times New Roman"/>
          <w:sz w:val="32"/>
        </w:rPr>
        <w:t xml:space="preserve"> тис. грн., то </w:t>
      </w:r>
      <w:r w:rsidR="0032515C">
        <w:rPr>
          <w:rFonts w:ascii="Times New Roman" w:eastAsia="Times New Roman" w:hAnsi="Times New Roman"/>
          <w:sz w:val="32"/>
          <w:lang w:val="uk-UA"/>
        </w:rPr>
        <w:t>у 2017 році</w:t>
      </w:r>
      <w:r>
        <w:rPr>
          <w:rFonts w:ascii="Times New Roman" w:eastAsia="Times New Roman" w:hAnsi="Times New Roman"/>
          <w:sz w:val="32"/>
        </w:rPr>
        <w:t xml:space="preserve"> </w:t>
      </w:r>
      <w:r w:rsidR="00FE7FCB">
        <w:rPr>
          <w:rFonts w:ascii="Times New Roman" w:eastAsia="Times New Roman" w:hAnsi="Times New Roman"/>
          <w:sz w:val="32"/>
        </w:rPr>
        <w:t>ц</w:t>
      </w:r>
      <w:r w:rsidR="00FE7FCB">
        <w:rPr>
          <w:rFonts w:ascii="Times New Roman" w:eastAsia="Times New Roman" w:hAnsi="Times New Roman"/>
          <w:sz w:val="32"/>
          <w:lang w:val="uk-UA"/>
        </w:rPr>
        <w:t xml:space="preserve">і </w:t>
      </w:r>
      <w:r>
        <w:rPr>
          <w:rFonts w:ascii="Times New Roman" w:eastAsia="Times New Roman" w:hAnsi="Times New Roman"/>
          <w:sz w:val="32"/>
        </w:rPr>
        <w:t xml:space="preserve">видатки були збільшені до </w:t>
      </w:r>
      <w:r w:rsidR="0032515C">
        <w:rPr>
          <w:rFonts w:ascii="Times New Roman" w:eastAsia="Times New Roman" w:hAnsi="Times New Roman"/>
          <w:sz w:val="32"/>
          <w:lang w:val="uk-UA"/>
        </w:rPr>
        <w:t>9</w:t>
      </w:r>
      <w:r>
        <w:rPr>
          <w:rFonts w:ascii="Times New Roman" w:eastAsia="Times New Roman" w:hAnsi="Times New Roman"/>
          <w:sz w:val="32"/>
        </w:rPr>
        <w:t>5 тис. грн.</w:t>
      </w:r>
    </w:p>
    <w:p w:rsidR="004E0B34" w:rsidRPr="004E0B34" w:rsidRDefault="004E0B34" w:rsidP="00396EF5">
      <w:pPr>
        <w:ind w:right="-619"/>
        <w:jc w:val="both"/>
        <w:rPr>
          <w:rFonts w:ascii="Times New Roman" w:eastAsia="Times New Roman" w:hAnsi="Times New Roman"/>
          <w:lang w:val="uk-UA"/>
        </w:rPr>
      </w:pPr>
      <w:r>
        <w:rPr>
          <w:rFonts w:ascii="Times New Roman" w:eastAsia="Times New Roman" w:hAnsi="Times New Roman"/>
          <w:sz w:val="32"/>
          <w:lang w:val="uk-UA"/>
        </w:rPr>
        <w:t xml:space="preserve">(на транспортні послуги </w:t>
      </w:r>
      <w:r>
        <w:rPr>
          <w:rFonts w:ascii="Times New Roman" w:eastAsia="Times New Roman" w:hAnsi="Times New Roman"/>
          <w:sz w:val="32"/>
        </w:rPr>
        <w:t xml:space="preserve">складає - </w:t>
      </w:r>
      <w:r w:rsidRPr="00256F15">
        <w:rPr>
          <w:rFonts w:ascii="Times New Roman" w:eastAsia="Times New Roman" w:hAnsi="Times New Roman"/>
          <w:sz w:val="32"/>
        </w:rPr>
        <w:t>55</w:t>
      </w:r>
      <w:r>
        <w:rPr>
          <w:rFonts w:ascii="Times New Roman" w:eastAsia="Times New Roman" w:hAnsi="Times New Roman"/>
          <w:sz w:val="32"/>
        </w:rPr>
        <w:t xml:space="preserve"> тис. грн.</w:t>
      </w:r>
      <w:r>
        <w:rPr>
          <w:rFonts w:ascii="Times New Roman" w:eastAsia="Times New Roman" w:hAnsi="Times New Roman"/>
          <w:sz w:val="32"/>
          <w:lang w:val="uk-UA"/>
        </w:rPr>
        <w:t>, на придбання нагородної атрибутики - 40 тис. грн.)</w:t>
      </w:r>
    </w:p>
    <w:p w:rsidR="006406EC"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1"/>
          <w:lang w:val="uk-UA"/>
        </w:rPr>
        <w:tab/>
      </w:r>
      <w:r>
        <w:rPr>
          <w:rFonts w:ascii="Times New Roman" w:eastAsia="Times New Roman" w:hAnsi="Times New Roman"/>
          <w:sz w:val="31"/>
        </w:rPr>
        <w:t>В ході реалізації даної Програми команди міста різних вікових категорій прийняли участь в районних та обласних змаганнях з футболу, волейболу, боротьби, пляжного футболу</w:t>
      </w:r>
      <w:r w:rsidR="0032515C">
        <w:rPr>
          <w:rFonts w:ascii="Times New Roman" w:eastAsia="Times New Roman" w:hAnsi="Times New Roman"/>
          <w:sz w:val="31"/>
          <w:lang w:val="uk-UA"/>
        </w:rPr>
        <w:t>, естетичної гімнастики</w:t>
      </w:r>
      <w:r>
        <w:rPr>
          <w:rFonts w:ascii="Times New Roman" w:eastAsia="Times New Roman" w:hAnsi="Times New Roman"/>
          <w:sz w:val="31"/>
        </w:rPr>
        <w:t>.</w:t>
      </w:r>
    </w:p>
    <w:p w:rsidR="00C97843" w:rsidRPr="00C97843"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2"/>
          <w:lang w:val="uk-UA"/>
        </w:rPr>
        <w:tab/>
      </w:r>
      <w:r>
        <w:rPr>
          <w:rFonts w:ascii="Times New Roman" w:eastAsia="Times New Roman" w:hAnsi="Times New Roman"/>
          <w:sz w:val="32"/>
          <w:lang w:val="uk-UA"/>
        </w:rPr>
        <w:tab/>
      </w:r>
      <w:r w:rsidR="00CC6CA1">
        <w:rPr>
          <w:rFonts w:ascii="Times New Roman" w:eastAsia="Times New Roman" w:hAnsi="Times New Roman"/>
          <w:sz w:val="32"/>
          <w:lang w:val="uk-UA"/>
        </w:rPr>
        <w:t xml:space="preserve">Протягом року </w:t>
      </w:r>
      <w:r>
        <w:rPr>
          <w:rFonts w:ascii="Times New Roman" w:eastAsia="Times New Roman" w:hAnsi="Times New Roman"/>
          <w:sz w:val="32"/>
        </w:rPr>
        <w:t xml:space="preserve">проведені </w:t>
      </w:r>
      <w:r w:rsidR="00CC6CA1">
        <w:rPr>
          <w:rFonts w:ascii="Times New Roman" w:eastAsia="Times New Roman" w:hAnsi="Times New Roman"/>
          <w:sz w:val="32"/>
          <w:lang w:val="uk-UA"/>
        </w:rPr>
        <w:t xml:space="preserve">започатковані </w:t>
      </w:r>
      <w:r>
        <w:rPr>
          <w:rFonts w:ascii="Times New Roman" w:eastAsia="Times New Roman" w:hAnsi="Times New Roman"/>
          <w:sz w:val="32"/>
        </w:rPr>
        <w:t>турніри на Кубок Василівського міського голови:</w:t>
      </w:r>
    </w:p>
    <w:p w:rsidR="006406EC" w:rsidRPr="003627C9" w:rsidRDefault="006406EC" w:rsidP="00396EF5">
      <w:pPr>
        <w:numPr>
          <w:ilvl w:val="0"/>
          <w:numId w:val="14"/>
        </w:numPr>
        <w:tabs>
          <w:tab w:val="left" w:pos="720"/>
        </w:tabs>
        <w:ind w:left="720" w:right="-619"/>
        <w:jc w:val="both"/>
        <w:rPr>
          <w:rFonts w:ascii="Symbol" w:eastAsia="Symbol" w:hAnsi="Symbol"/>
        </w:rPr>
      </w:pPr>
      <w:r>
        <w:rPr>
          <w:rFonts w:ascii="Times New Roman" w:eastAsia="Times New Roman" w:hAnsi="Times New Roman"/>
          <w:sz w:val="32"/>
        </w:rPr>
        <w:t>з волейболу серед дівчат, до Міжнародного жіночого дня;</w:t>
      </w:r>
    </w:p>
    <w:p w:rsidR="006406EC" w:rsidRPr="00D91B90" w:rsidRDefault="003627C9" w:rsidP="00396EF5">
      <w:pPr>
        <w:numPr>
          <w:ilvl w:val="0"/>
          <w:numId w:val="14"/>
        </w:numPr>
        <w:tabs>
          <w:tab w:val="left" w:pos="720"/>
        </w:tabs>
        <w:ind w:left="720" w:right="-619"/>
        <w:jc w:val="both"/>
        <w:rPr>
          <w:rFonts w:ascii="Symbol" w:eastAsia="Symbol" w:hAnsi="Symbol"/>
        </w:rPr>
      </w:pPr>
      <w:r w:rsidRPr="00D91B90">
        <w:rPr>
          <w:rFonts w:ascii="Times New Roman" w:eastAsia="Times New Roman" w:hAnsi="Times New Roman"/>
          <w:sz w:val="32"/>
          <w:lang w:val="uk-UA"/>
        </w:rPr>
        <w:t xml:space="preserve">з футзалу серед ветеранів, </w:t>
      </w:r>
      <w:r w:rsidRPr="00D91B90">
        <w:rPr>
          <w:rFonts w:ascii="Times New Roman" w:eastAsia="Times New Roman" w:hAnsi="Times New Roman"/>
          <w:sz w:val="32"/>
        </w:rPr>
        <w:t>до Дня визволення міста;</w:t>
      </w:r>
    </w:p>
    <w:p w:rsidR="006406EC" w:rsidRPr="00D91B90" w:rsidRDefault="006406EC" w:rsidP="00396EF5">
      <w:pPr>
        <w:numPr>
          <w:ilvl w:val="0"/>
          <w:numId w:val="14"/>
        </w:numPr>
        <w:tabs>
          <w:tab w:val="left" w:pos="720"/>
        </w:tabs>
        <w:ind w:left="720" w:right="-619"/>
        <w:jc w:val="both"/>
        <w:rPr>
          <w:rFonts w:ascii="Symbol" w:eastAsia="Symbol" w:hAnsi="Symbol"/>
        </w:rPr>
      </w:pPr>
      <w:r w:rsidRPr="00D91B90">
        <w:rPr>
          <w:rFonts w:ascii="Times New Roman" w:eastAsia="Times New Roman" w:hAnsi="Times New Roman"/>
          <w:sz w:val="32"/>
        </w:rPr>
        <w:t>з волейболу, до Дня визволення міста;</w:t>
      </w:r>
    </w:p>
    <w:p w:rsidR="006406EC" w:rsidRPr="00D91B90" w:rsidRDefault="00256F15" w:rsidP="00396EF5">
      <w:pPr>
        <w:numPr>
          <w:ilvl w:val="0"/>
          <w:numId w:val="14"/>
        </w:numPr>
        <w:tabs>
          <w:tab w:val="left" w:pos="720"/>
        </w:tabs>
        <w:ind w:left="720" w:right="-619"/>
        <w:jc w:val="both"/>
        <w:rPr>
          <w:rFonts w:ascii="Symbol" w:eastAsia="Symbol" w:hAnsi="Symbol"/>
        </w:rPr>
      </w:pPr>
      <w:r w:rsidRPr="00D91B90">
        <w:rPr>
          <w:rFonts w:ascii="Times New Roman" w:eastAsia="Times New Roman" w:hAnsi="Times New Roman"/>
          <w:sz w:val="32"/>
          <w:lang w:val="uk-UA"/>
        </w:rPr>
        <w:t>відкритого</w:t>
      </w:r>
      <w:r w:rsidR="006406EC" w:rsidRPr="00D91B90">
        <w:rPr>
          <w:rFonts w:ascii="Times New Roman" w:eastAsia="Times New Roman" w:hAnsi="Times New Roman"/>
          <w:sz w:val="32"/>
        </w:rPr>
        <w:t xml:space="preserve"> турніру з фу</w:t>
      </w:r>
      <w:r w:rsidR="00C97843" w:rsidRPr="00D91B90">
        <w:rPr>
          <w:rFonts w:ascii="Times New Roman" w:eastAsia="Times New Roman" w:hAnsi="Times New Roman"/>
          <w:sz w:val="32"/>
        </w:rPr>
        <w:t>тзалу серед юнацьких команд 200</w:t>
      </w:r>
      <w:r w:rsidR="00C97843" w:rsidRPr="00D91B90">
        <w:rPr>
          <w:rFonts w:ascii="Times New Roman" w:eastAsia="Times New Roman" w:hAnsi="Times New Roman"/>
          <w:sz w:val="32"/>
          <w:lang w:val="uk-UA"/>
        </w:rPr>
        <w:t>3</w:t>
      </w:r>
      <w:r w:rsidR="006406EC" w:rsidRPr="00D91B90">
        <w:rPr>
          <w:rFonts w:ascii="Times New Roman" w:eastAsia="Times New Roman" w:hAnsi="Times New Roman"/>
          <w:sz w:val="32"/>
        </w:rPr>
        <w:t>-200</w:t>
      </w:r>
      <w:r w:rsidR="00C97843" w:rsidRPr="00D91B90">
        <w:rPr>
          <w:rFonts w:ascii="Times New Roman" w:eastAsia="Times New Roman" w:hAnsi="Times New Roman"/>
          <w:sz w:val="32"/>
          <w:lang w:val="uk-UA"/>
        </w:rPr>
        <w:t>4</w:t>
      </w:r>
      <w:r w:rsidR="006406EC" w:rsidRPr="00D91B90">
        <w:rPr>
          <w:rFonts w:ascii="Times New Roman" w:eastAsia="Times New Roman" w:hAnsi="Times New Roman"/>
          <w:sz w:val="32"/>
        </w:rPr>
        <w:t xml:space="preserve"> років народження;</w:t>
      </w:r>
    </w:p>
    <w:p w:rsidR="006406EC" w:rsidRPr="00375002" w:rsidRDefault="00256F15" w:rsidP="00396EF5">
      <w:pPr>
        <w:numPr>
          <w:ilvl w:val="0"/>
          <w:numId w:val="14"/>
        </w:numPr>
        <w:tabs>
          <w:tab w:val="left" w:pos="720"/>
        </w:tabs>
        <w:ind w:left="720" w:right="-619"/>
        <w:jc w:val="both"/>
        <w:rPr>
          <w:rFonts w:ascii="Times New Roman" w:eastAsia="Times New Roman" w:hAnsi="Times New Roman"/>
        </w:rPr>
      </w:pPr>
      <w:r w:rsidRPr="00375002">
        <w:rPr>
          <w:rFonts w:ascii="Times New Roman" w:eastAsia="Times New Roman" w:hAnsi="Times New Roman"/>
          <w:sz w:val="32"/>
          <w:lang w:val="en-US"/>
        </w:rPr>
        <w:t>II</w:t>
      </w:r>
      <w:r w:rsidR="006406EC" w:rsidRPr="00375002">
        <w:rPr>
          <w:rFonts w:ascii="Times New Roman" w:eastAsia="Times New Roman" w:hAnsi="Times New Roman"/>
          <w:sz w:val="32"/>
        </w:rPr>
        <w:t xml:space="preserve"> Всеукраїнський турнір з футзалу серед юнацьких команд 200</w:t>
      </w:r>
      <w:r w:rsidRPr="00375002">
        <w:rPr>
          <w:rFonts w:ascii="Times New Roman" w:eastAsia="Times New Roman" w:hAnsi="Times New Roman"/>
          <w:sz w:val="32"/>
        </w:rPr>
        <w:t>6</w:t>
      </w:r>
      <w:r w:rsidR="006406EC" w:rsidRPr="00375002">
        <w:rPr>
          <w:rFonts w:ascii="Times New Roman" w:eastAsia="Times New Roman" w:hAnsi="Times New Roman"/>
          <w:sz w:val="32"/>
        </w:rPr>
        <w:t>-200</w:t>
      </w:r>
      <w:r w:rsidRPr="00375002">
        <w:rPr>
          <w:rFonts w:ascii="Times New Roman" w:eastAsia="Times New Roman" w:hAnsi="Times New Roman"/>
          <w:sz w:val="32"/>
        </w:rPr>
        <w:t>7</w:t>
      </w:r>
      <w:r w:rsidR="006406EC" w:rsidRPr="00375002">
        <w:rPr>
          <w:rFonts w:ascii="Times New Roman" w:eastAsia="Times New Roman" w:hAnsi="Times New Roman"/>
          <w:sz w:val="32"/>
        </w:rPr>
        <w:t xml:space="preserve"> років народження.</w:t>
      </w:r>
    </w:p>
    <w:p w:rsidR="006406EC" w:rsidRDefault="006406EC" w:rsidP="00396EF5">
      <w:pPr>
        <w:ind w:right="-619"/>
        <w:jc w:val="both"/>
        <w:rPr>
          <w:rFonts w:ascii="Times New Roman" w:eastAsia="Times New Roman" w:hAnsi="Times New Roman"/>
          <w:sz w:val="32"/>
          <w:lang w:val="uk-UA"/>
        </w:rPr>
      </w:pPr>
      <w:r>
        <w:rPr>
          <w:rFonts w:ascii="Times New Roman" w:eastAsia="Times New Roman" w:hAnsi="Times New Roman"/>
          <w:sz w:val="32"/>
          <w:lang w:val="uk-UA"/>
        </w:rPr>
        <w:tab/>
      </w:r>
      <w:r w:rsidR="003627C9">
        <w:rPr>
          <w:rFonts w:ascii="Times New Roman" w:eastAsia="Times New Roman" w:hAnsi="Times New Roman"/>
          <w:sz w:val="32"/>
          <w:lang w:val="uk-UA"/>
        </w:rPr>
        <w:t>Традиційно, з</w:t>
      </w:r>
      <w:r w:rsidRPr="009021CD">
        <w:rPr>
          <w:rFonts w:ascii="Times New Roman" w:eastAsia="Times New Roman" w:hAnsi="Times New Roman"/>
          <w:sz w:val="32"/>
          <w:lang w:val="uk-UA"/>
        </w:rPr>
        <w:t>а підтримки міської влади проведені заходи щодо відзначення</w:t>
      </w:r>
      <w:r w:rsidR="004E0B34">
        <w:rPr>
          <w:rFonts w:ascii="Times New Roman" w:eastAsia="Times New Roman" w:hAnsi="Times New Roman"/>
          <w:sz w:val="32"/>
          <w:lang w:val="uk-UA"/>
        </w:rPr>
        <w:t xml:space="preserve"> Дня фізичної культури і спорту.</w:t>
      </w:r>
    </w:p>
    <w:p w:rsidR="005F21BC" w:rsidRDefault="005F21BC" w:rsidP="00396EF5">
      <w:pPr>
        <w:ind w:right="-619"/>
        <w:jc w:val="both"/>
        <w:rPr>
          <w:rFonts w:ascii="Times New Roman" w:eastAsia="Times New Roman" w:hAnsi="Times New Roman"/>
          <w:sz w:val="32"/>
          <w:lang w:val="uk-UA"/>
        </w:rPr>
      </w:pPr>
    </w:p>
    <w:p w:rsidR="006700A8" w:rsidRPr="009021CD" w:rsidRDefault="006700A8" w:rsidP="00396EF5">
      <w:pPr>
        <w:ind w:right="-619"/>
        <w:jc w:val="both"/>
        <w:rPr>
          <w:rFonts w:ascii="Times New Roman" w:eastAsia="Times New Roman" w:hAnsi="Times New Roman"/>
          <w:lang w:val="uk-UA"/>
        </w:rPr>
      </w:pPr>
      <w:r>
        <w:rPr>
          <w:rFonts w:ascii="Times New Roman" w:eastAsia="Times New Roman" w:hAnsi="Times New Roman"/>
          <w:noProof/>
        </w:rPr>
        <w:drawing>
          <wp:inline distT="0" distB="0" distL="0" distR="0">
            <wp:extent cx="2967933" cy="1977656"/>
            <wp:effectExtent l="19050" t="0" r="3867" b="0"/>
            <wp:docPr id="286" name="Рисунок 286" descr="D:\Локальная сеть\0.Шупенко Алексей Владимирович\Звит миського голови\IWwvN9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Локальная сеть\0.Шупенко Алексей Владимирович\Звит миського голови\IWwvN9gd.jpg"/>
                    <pic:cNvPicPr>
                      <a:picLocks noChangeAspect="1" noChangeArrowheads="1"/>
                    </pic:cNvPicPr>
                  </pic:nvPicPr>
                  <pic:blipFill>
                    <a:blip r:embed="rId75" cstate="print"/>
                    <a:srcRect/>
                    <a:stretch>
                      <a:fillRect/>
                    </a:stretch>
                  </pic:blipFill>
                  <pic:spPr bwMode="auto">
                    <a:xfrm>
                      <a:off x="0" y="0"/>
                      <a:ext cx="2972807" cy="1980904"/>
                    </a:xfrm>
                    <a:prstGeom prst="rect">
                      <a:avLst/>
                    </a:prstGeom>
                    <a:noFill/>
                    <a:ln w="9525">
                      <a:noFill/>
                      <a:miter lim="800000"/>
                      <a:headEnd/>
                      <a:tailEnd/>
                    </a:ln>
                  </pic:spPr>
                </pic:pic>
              </a:graphicData>
            </a:graphic>
          </wp:inline>
        </w:drawing>
      </w:r>
      <w:r w:rsidRPr="006700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noProof/>
        </w:rPr>
        <w:drawing>
          <wp:inline distT="0" distB="0" distL="0" distR="0">
            <wp:extent cx="2904903" cy="1935656"/>
            <wp:effectExtent l="19050" t="0" r="0" b="0"/>
            <wp:docPr id="287" name="Рисунок 287" descr="D:\Локальная сеть\0.Шупенко Алексей Владимирович\Звит миського голови\IWwMvt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Локальная сеть\0.Шупенко Алексей Владимирович\Звит миського голови\IWwMvtku.jpg"/>
                    <pic:cNvPicPr>
                      <a:picLocks noChangeAspect="1" noChangeArrowheads="1"/>
                    </pic:cNvPicPr>
                  </pic:nvPicPr>
                  <pic:blipFill>
                    <a:blip r:embed="rId76" cstate="print"/>
                    <a:srcRect/>
                    <a:stretch>
                      <a:fillRect/>
                    </a:stretch>
                  </pic:blipFill>
                  <pic:spPr bwMode="auto">
                    <a:xfrm>
                      <a:off x="0" y="0"/>
                      <a:ext cx="2910087" cy="1939111"/>
                    </a:xfrm>
                    <a:prstGeom prst="rect">
                      <a:avLst/>
                    </a:prstGeom>
                    <a:noFill/>
                    <a:ln w="9525">
                      <a:noFill/>
                      <a:miter lim="800000"/>
                      <a:headEnd/>
                      <a:tailEnd/>
                    </a:ln>
                  </pic:spPr>
                </pic:pic>
              </a:graphicData>
            </a:graphic>
          </wp:inline>
        </w:drawing>
      </w:r>
    </w:p>
    <w:p w:rsidR="00676490" w:rsidRDefault="006406EC" w:rsidP="004E0B34">
      <w:pPr>
        <w:ind w:right="-619"/>
        <w:jc w:val="both"/>
        <w:rPr>
          <w:rFonts w:ascii="Times New Roman" w:eastAsia="Times New Roman" w:hAnsi="Times New Roman"/>
          <w:sz w:val="32"/>
          <w:lang w:val="uk-UA"/>
        </w:rPr>
      </w:pPr>
      <w:r>
        <w:rPr>
          <w:rFonts w:ascii="Times New Roman" w:eastAsia="Times New Roman" w:hAnsi="Times New Roman"/>
          <w:sz w:val="32"/>
          <w:lang w:val="uk-UA"/>
        </w:rPr>
        <w:tab/>
      </w:r>
    </w:p>
    <w:p w:rsidR="006700A8" w:rsidRDefault="006700A8" w:rsidP="004E0B34">
      <w:pPr>
        <w:ind w:right="-619"/>
        <w:jc w:val="both"/>
        <w:rPr>
          <w:rFonts w:ascii="Times New Roman" w:eastAsia="Times New Roman" w:hAnsi="Times New Roman"/>
          <w:b/>
          <w:i/>
          <w:sz w:val="32"/>
          <w:szCs w:val="32"/>
          <w:u w:val="single"/>
          <w:lang w:val="uk-UA"/>
        </w:rPr>
      </w:pPr>
      <w:r>
        <w:rPr>
          <w:rFonts w:ascii="Times New Roman" w:eastAsia="Times New Roman" w:hAnsi="Times New Roman"/>
          <w:b/>
          <w:i/>
          <w:noProof/>
          <w:sz w:val="32"/>
          <w:szCs w:val="32"/>
          <w:u w:val="single"/>
        </w:rPr>
        <w:lastRenderedPageBreak/>
        <w:drawing>
          <wp:inline distT="0" distB="0" distL="0" distR="0">
            <wp:extent cx="2982434" cy="1988289"/>
            <wp:effectExtent l="19050" t="0" r="8416" b="0"/>
            <wp:docPr id="288" name="Рисунок 288" descr="D:\Локальная сеть\0.Шупенко Алексей Владимирович\Звит миського голови\IOSd86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Локальная сеть\0.Шупенко Алексей Владимирович\Звит миського голови\IOSd86Ph.jpg"/>
                    <pic:cNvPicPr>
                      <a:picLocks noChangeAspect="1" noChangeArrowheads="1"/>
                    </pic:cNvPicPr>
                  </pic:nvPicPr>
                  <pic:blipFill>
                    <a:blip r:embed="rId77"/>
                    <a:srcRect/>
                    <a:stretch>
                      <a:fillRect/>
                    </a:stretch>
                  </pic:blipFill>
                  <pic:spPr bwMode="auto">
                    <a:xfrm>
                      <a:off x="0" y="0"/>
                      <a:ext cx="2982895" cy="1988597"/>
                    </a:xfrm>
                    <a:prstGeom prst="rect">
                      <a:avLst/>
                    </a:prstGeom>
                    <a:noFill/>
                    <a:ln w="9525">
                      <a:noFill/>
                      <a:miter lim="800000"/>
                      <a:headEnd/>
                      <a:tailEnd/>
                    </a:ln>
                  </pic:spPr>
                </pic:pic>
              </a:graphicData>
            </a:graphic>
          </wp:inline>
        </w:drawing>
      </w:r>
      <w:r w:rsidRPr="006700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b/>
          <w:i/>
          <w:noProof/>
          <w:sz w:val="32"/>
          <w:szCs w:val="32"/>
          <w:u w:val="single"/>
        </w:rPr>
        <w:drawing>
          <wp:inline distT="0" distB="0" distL="0" distR="0">
            <wp:extent cx="2987749" cy="1991833"/>
            <wp:effectExtent l="19050" t="0" r="3101" b="0"/>
            <wp:docPr id="289" name="Рисунок 289" descr="D:\Локальная сеть\0.Шупенко Алексей Владимирович\Звит миського голови\IOSc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Локальная сеть\0.Шупенко Алексей Владимирович\Звит миського голови\IOScLeNt.jpg"/>
                    <pic:cNvPicPr>
                      <a:picLocks noChangeAspect="1" noChangeArrowheads="1"/>
                    </pic:cNvPicPr>
                  </pic:nvPicPr>
                  <pic:blipFill>
                    <a:blip r:embed="rId78"/>
                    <a:srcRect/>
                    <a:stretch>
                      <a:fillRect/>
                    </a:stretch>
                  </pic:blipFill>
                  <pic:spPr bwMode="auto">
                    <a:xfrm>
                      <a:off x="0" y="0"/>
                      <a:ext cx="2988211" cy="1992141"/>
                    </a:xfrm>
                    <a:prstGeom prst="rect">
                      <a:avLst/>
                    </a:prstGeom>
                    <a:noFill/>
                    <a:ln w="9525">
                      <a:noFill/>
                      <a:miter lim="800000"/>
                      <a:headEnd/>
                      <a:tailEnd/>
                    </a:ln>
                  </pic:spPr>
                </pic:pic>
              </a:graphicData>
            </a:graphic>
          </wp:inline>
        </w:drawing>
      </w:r>
    </w:p>
    <w:p w:rsidR="005F21BC" w:rsidRDefault="005F21BC" w:rsidP="00396EF5">
      <w:pPr>
        <w:spacing w:line="239" w:lineRule="auto"/>
        <w:ind w:right="-619"/>
        <w:jc w:val="center"/>
        <w:rPr>
          <w:rFonts w:ascii="Times New Roman" w:eastAsia="Times New Roman" w:hAnsi="Times New Roman"/>
          <w:b/>
          <w:i/>
          <w:sz w:val="32"/>
          <w:szCs w:val="32"/>
          <w:u w:val="single"/>
          <w:lang w:val="uk-UA"/>
        </w:rPr>
      </w:pPr>
    </w:p>
    <w:p w:rsidR="006406EC" w:rsidRPr="009021CD" w:rsidRDefault="006406EC" w:rsidP="00396EF5">
      <w:pPr>
        <w:spacing w:line="239" w:lineRule="auto"/>
        <w:ind w:right="-619"/>
        <w:jc w:val="center"/>
        <w:rPr>
          <w:rFonts w:ascii="Times New Roman" w:eastAsia="Times New Roman" w:hAnsi="Times New Roman"/>
          <w:b/>
          <w:i/>
          <w:sz w:val="32"/>
          <w:szCs w:val="32"/>
          <w:u w:val="single"/>
          <w:lang w:val="uk-UA"/>
        </w:rPr>
      </w:pPr>
      <w:r w:rsidRPr="009021CD">
        <w:rPr>
          <w:rFonts w:ascii="Times New Roman" w:eastAsia="Times New Roman" w:hAnsi="Times New Roman"/>
          <w:b/>
          <w:i/>
          <w:sz w:val="32"/>
          <w:szCs w:val="32"/>
          <w:u w:val="single"/>
        </w:rPr>
        <w:t>Підсумки</w:t>
      </w:r>
      <w:bookmarkStart w:id="5" w:name="page26"/>
      <w:bookmarkEnd w:id="5"/>
    </w:p>
    <w:p w:rsidR="006406EC" w:rsidRDefault="006406EC" w:rsidP="00396EF5">
      <w:pPr>
        <w:spacing w:line="239" w:lineRule="auto"/>
        <w:ind w:right="-619"/>
        <w:jc w:val="both"/>
        <w:rPr>
          <w:rFonts w:ascii="Times New Roman" w:eastAsia="Times New Roman" w:hAnsi="Times New Roman"/>
          <w:lang w:val="uk-UA"/>
        </w:rPr>
      </w:pPr>
    </w:p>
    <w:p w:rsidR="00A46FB0" w:rsidRDefault="00A46FB0"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Pr="00A46FB0">
        <w:rPr>
          <w:rFonts w:ascii="Times New Roman" w:hAnsi="Times New Roman" w:cs="Times New Roman"/>
          <w:sz w:val="32"/>
          <w:szCs w:val="32"/>
        </w:rPr>
        <w:t>201</w:t>
      </w:r>
      <w:r>
        <w:rPr>
          <w:rFonts w:ascii="Times New Roman" w:hAnsi="Times New Roman" w:cs="Times New Roman"/>
          <w:sz w:val="32"/>
          <w:szCs w:val="32"/>
          <w:lang w:val="uk-UA"/>
        </w:rPr>
        <w:t>7</w:t>
      </w:r>
      <w:r w:rsidRPr="00A46FB0">
        <w:rPr>
          <w:rFonts w:ascii="Times New Roman" w:hAnsi="Times New Roman" w:cs="Times New Roman"/>
          <w:sz w:val="32"/>
          <w:szCs w:val="32"/>
        </w:rPr>
        <w:t xml:space="preserve"> рік нам запам'ятається як час напруженої праці та концентрації максимальних зусиль, спрямованих на збереження стабільності в місті та спокою на його вулицях. Головне, що ми не допустили протистоянь між людьми, хоча у місті є мешканці, які зводять все до недовіри і тривоги, пишуть, вишукують різні причини, аби збудоражити людей. Але люди в нас мудрі і обов'язково розберуться хто і чого вартий. А нашим найдорожчим спільним здобутком є збереження миру і цілковитої безпеки городян. Ми знаємо ціну життя! Міська влада й надалі робитиме все, щоб у Василівці був спокій.</w:t>
      </w:r>
      <w:r>
        <w:rPr>
          <w:rFonts w:ascii="Times New Roman" w:hAnsi="Times New Roman" w:cs="Times New Roman"/>
          <w:sz w:val="32"/>
          <w:szCs w:val="32"/>
          <w:lang w:val="uk-UA"/>
        </w:rPr>
        <w:tab/>
      </w:r>
    </w:p>
    <w:p w:rsidR="00A46FB0" w:rsidRPr="00150D4D" w:rsidRDefault="00A46FB0"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Pr="00A46FB0">
        <w:rPr>
          <w:rFonts w:ascii="Times New Roman" w:hAnsi="Times New Roman" w:cs="Times New Roman"/>
          <w:sz w:val="32"/>
          <w:szCs w:val="32"/>
          <w:lang w:val="uk-UA"/>
        </w:rPr>
        <w:t>201</w:t>
      </w:r>
      <w:r>
        <w:rPr>
          <w:rFonts w:ascii="Times New Roman" w:hAnsi="Times New Roman" w:cs="Times New Roman"/>
          <w:sz w:val="32"/>
          <w:szCs w:val="32"/>
          <w:lang w:val="uk-UA"/>
        </w:rPr>
        <w:t>7</w:t>
      </w:r>
      <w:r w:rsidRPr="00A46FB0">
        <w:rPr>
          <w:rFonts w:ascii="Times New Roman" w:hAnsi="Times New Roman" w:cs="Times New Roman"/>
          <w:sz w:val="32"/>
          <w:szCs w:val="32"/>
          <w:lang w:val="uk-UA"/>
        </w:rPr>
        <w:t xml:space="preserve"> рік також був періодом відкритого діалогу органів влади і представників громадськості, які стали справжніми учасниками формування та реалізації місцевої політики. </w:t>
      </w:r>
      <w:r w:rsidRPr="00150D4D">
        <w:rPr>
          <w:rFonts w:ascii="Times New Roman" w:hAnsi="Times New Roman" w:cs="Times New Roman"/>
          <w:sz w:val="32"/>
          <w:szCs w:val="32"/>
          <w:lang w:val="uk-UA"/>
        </w:rPr>
        <w:t>Щиро дякую усім, хто приєднав свій голос до спільноти небайдужих громадян, чесно і самовіддано працюючи заради благополуччя Василівки і її мешканців.</w:t>
      </w:r>
    </w:p>
    <w:p w:rsidR="00A46FB0" w:rsidRDefault="00A46FB0" w:rsidP="00396EF5">
      <w:pPr>
        <w:ind w:right="-619"/>
        <w:jc w:val="both"/>
        <w:rPr>
          <w:rFonts w:ascii="Times New Roman" w:hAnsi="Times New Roman" w:cs="Times New Roman"/>
          <w:sz w:val="32"/>
          <w:szCs w:val="32"/>
          <w:lang w:val="uk-UA"/>
        </w:rPr>
      </w:pPr>
      <w:r w:rsidRPr="00150D4D">
        <w:rPr>
          <w:rFonts w:ascii="Times New Roman" w:hAnsi="Times New Roman" w:cs="Times New Roman"/>
          <w:sz w:val="32"/>
          <w:szCs w:val="32"/>
          <w:lang w:val="uk-UA"/>
        </w:rPr>
        <w:tab/>
      </w:r>
      <w:r w:rsidRPr="00A46FB0">
        <w:rPr>
          <w:rFonts w:ascii="Times New Roman" w:hAnsi="Times New Roman" w:cs="Times New Roman"/>
          <w:sz w:val="32"/>
          <w:szCs w:val="32"/>
        </w:rPr>
        <w:t xml:space="preserve">Кожен день приносить мерії нові турботи, нові проблеми, намагання їх долати. І я переконана, що спільно, усією громадою, можна досягти багато. У нас досить дієвий депутатський корпус, виконком міської ради. Ми ніколи не ділимось партійною приналежністю, у нас у всіх є одна партія </w:t>
      </w:r>
      <w:r>
        <w:rPr>
          <w:rFonts w:ascii="Times New Roman" w:hAnsi="Times New Roman" w:cs="Times New Roman"/>
          <w:sz w:val="32"/>
          <w:szCs w:val="32"/>
          <w:lang w:val="uk-UA"/>
        </w:rPr>
        <w:t>-</w:t>
      </w:r>
      <w:r w:rsidRPr="00A46FB0">
        <w:rPr>
          <w:rFonts w:ascii="Times New Roman" w:hAnsi="Times New Roman" w:cs="Times New Roman"/>
          <w:sz w:val="32"/>
          <w:szCs w:val="32"/>
        </w:rPr>
        <w:t xml:space="preserve"> Василівка, і всі разом ми працюємо на громаду. А Василівка </w:t>
      </w:r>
      <w:r>
        <w:rPr>
          <w:rFonts w:ascii="Times New Roman" w:hAnsi="Times New Roman" w:cs="Times New Roman"/>
          <w:sz w:val="32"/>
          <w:szCs w:val="32"/>
          <w:lang w:val="uk-UA"/>
        </w:rPr>
        <w:t>-</w:t>
      </w:r>
      <w:r w:rsidRPr="00A46FB0">
        <w:rPr>
          <w:rFonts w:ascii="Times New Roman" w:hAnsi="Times New Roman" w:cs="Times New Roman"/>
          <w:sz w:val="32"/>
          <w:szCs w:val="32"/>
        </w:rPr>
        <w:t xml:space="preserve"> це місто, багате працьовитими людьми та трудовими</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досягненнями, чудовою природою рідного краю та родючою</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землею. Місто, що має двухсот тридцятирічну історію. Тож міська влада запрошує до</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співпраці</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керівників</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підприємств,</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установ,</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організацій,</w:t>
      </w:r>
      <w:r>
        <w:rPr>
          <w:rFonts w:ascii="Times New Roman" w:hAnsi="Times New Roman" w:cs="Times New Roman"/>
          <w:sz w:val="32"/>
          <w:szCs w:val="32"/>
          <w:lang w:val="uk-UA"/>
        </w:rPr>
        <w:t xml:space="preserve"> </w:t>
      </w:r>
      <w:r w:rsidRPr="00A46FB0">
        <w:rPr>
          <w:rFonts w:ascii="Times New Roman" w:hAnsi="Times New Roman" w:cs="Times New Roman"/>
          <w:sz w:val="32"/>
          <w:szCs w:val="32"/>
        </w:rPr>
        <w:t xml:space="preserve">приватних підприємств, громадян, які небайдужі до долі нашого міста, розвитку його інфраструктури, відновлення економічного та культурного потенціалу Василівки. </w:t>
      </w:r>
      <w:r>
        <w:rPr>
          <w:rFonts w:ascii="Times New Roman" w:hAnsi="Times New Roman" w:cs="Times New Roman"/>
          <w:sz w:val="32"/>
          <w:szCs w:val="32"/>
          <w:lang w:val="uk-UA"/>
        </w:rPr>
        <w:tab/>
      </w:r>
    </w:p>
    <w:p w:rsidR="00A46FB0" w:rsidRDefault="00A46FB0"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ab/>
      </w:r>
      <w:r w:rsidRPr="00A46FB0">
        <w:rPr>
          <w:rFonts w:ascii="Times New Roman" w:hAnsi="Times New Roman" w:cs="Times New Roman"/>
          <w:sz w:val="32"/>
          <w:szCs w:val="32"/>
        </w:rPr>
        <w:t>Для міської ради традиційно у своїх майбутніх діях пріоритетними будуть інтереси людини. Переконана: вирішувати проблеми міста ми будемо спільно, допомагаючи один одному, проявляючи людську мудрість та толерантність.</w:t>
      </w:r>
    </w:p>
    <w:p w:rsidR="00A46FB0" w:rsidRDefault="00A46FB0" w:rsidP="00396EF5">
      <w:pPr>
        <w:ind w:right="-619"/>
        <w:jc w:val="both"/>
        <w:rPr>
          <w:rFonts w:ascii="Times New Roman" w:hAnsi="Times New Roman" w:cs="Times New Roman"/>
          <w:sz w:val="32"/>
          <w:szCs w:val="32"/>
          <w:lang w:val="uk-UA"/>
        </w:rPr>
      </w:pPr>
      <w:r>
        <w:rPr>
          <w:rFonts w:ascii="Times New Roman" w:hAnsi="Times New Roman" w:cs="Times New Roman"/>
          <w:sz w:val="32"/>
          <w:szCs w:val="32"/>
          <w:lang w:val="uk-UA"/>
        </w:rPr>
        <w:tab/>
      </w:r>
      <w:r w:rsidRPr="00A46FB0">
        <w:rPr>
          <w:rFonts w:ascii="Times New Roman" w:hAnsi="Times New Roman" w:cs="Times New Roman"/>
          <w:sz w:val="32"/>
          <w:szCs w:val="32"/>
        </w:rPr>
        <w:t>Як міський голова повністю усвідомлюю ступінь відповідальності, яку поклали на мене жителі Василівки. Хочу вас запевнити, що я завжди прагнутиму бути достойною вашої довіри та цієї великої відповідальності!</w:t>
      </w:r>
    </w:p>
    <w:p w:rsidR="00A46FB0" w:rsidRPr="00A46FB0" w:rsidRDefault="00A46FB0" w:rsidP="00396EF5">
      <w:pPr>
        <w:ind w:right="-619"/>
        <w:jc w:val="both"/>
        <w:rPr>
          <w:rFonts w:ascii="Times New Roman" w:hAnsi="Times New Roman" w:cs="Times New Roman"/>
          <w:sz w:val="32"/>
          <w:szCs w:val="32"/>
        </w:rPr>
      </w:pPr>
      <w:r>
        <w:rPr>
          <w:rFonts w:ascii="Times New Roman" w:hAnsi="Times New Roman" w:cs="Times New Roman"/>
          <w:sz w:val="32"/>
          <w:szCs w:val="32"/>
          <w:lang w:val="uk-UA"/>
        </w:rPr>
        <w:tab/>
      </w:r>
      <w:r w:rsidRPr="00A46FB0">
        <w:rPr>
          <w:rFonts w:ascii="Times New Roman" w:hAnsi="Times New Roman" w:cs="Times New Roman"/>
          <w:sz w:val="32"/>
          <w:szCs w:val="32"/>
        </w:rPr>
        <w:t>Вірю, що й надалі ми будемо усією громадою працювати для загального добра, миру і злагоди. Адже майбутнє нашої Василівської громади - наше спільне завдання.</w:t>
      </w:r>
    </w:p>
    <w:p w:rsidR="00A46FB0" w:rsidRPr="00A46FB0" w:rsidRDefault="00A46FB0" w:rsidP="00396EF5">
      <w:pPr>
        <w:ind w:right="-619"/>
        <w:jc w:val="both"/>
        <w:rPr>
          <w:rFonts w:ascii="Times New Roman" w:hAnsi="Times New Roman" w:cs="Times New Roman"/>
          <w:sz w:val="32"/>
          <w:szCs w:val="32"/>
        </w:rPr>
      </w:pPr>
      <w:r w:rsidRPr="00A46FB0">
        <w:rPr>
          <w:rFonts w:ascii="Times New Roman" w:hAnsi="Times New Roman" w:cs="Times New Roman"/>
          <w:sz w:val="32"/>
          <w:szCs w:val="32"/>
        </w:rPr>
        <w:tab/>
        <w:t>Дякую за увагу! Бажаю всім здоров'я, оптимізму та Божого благословення!</w:t>
      </w:r>
    </w:p>
    <w:p w:rsidR="00A46FB0" w:rsidRPr="00A46FB0" w:rsidRDefault="00A46FB0" w:rsidP="00396EF5">
      <w:pPr>
        <w:ind w:right="-619"/>
        <w:jc w:val="both"/>
        <w:rPr>
          <w:rFonts w:ascii="Times New Roman" w:hAnsi="Times New Roman" w:cs="Times New Roman"/>
          <w:sz w:val="32"/>
          <w:szCs w:val="32"/>
        </w:rPr>
      </w:pPr>
    </w:p>
    <w:p w:rsidR="00A46FB0" w:rsidRPr="0078695A" w:rsidRDefault="00A46FB0" w:rsidP="00396EF5">
      <w:pPr>
        <w:ind w:right="-619"/>
      </w:pPr>
    </w:p>
    <w:p w:rsidR="006406EC" w:rsidRDefault="006406EC" w:rsidP="00396EF5">
      <w:pPr>
        <w:spacing w:line="0" w:lineRule="atLeast"/>
        <w:ind w:right="-619"/>
        <w:jc w:val="both"/>
        <w:rPr>
          <w:rFonts w:ascii="Times New Roman" w:eastAsia="Times New Roman" w:hAnsi="Times New Roman"/>
          <w:b/>
          <w:i/>
          <w:sz w:val="32"/>
          <w:lang w:val="uk-UA"/>
        </w:rPr>
      </w:pPr>
    </w:p>
    <w:p w:rsidR="006406EC" w:rsidRDefault="006406EC" w:rsidP="00396EF5">
      <w:pPr>
        <w:spacing w:line="0" w:lineRule="atLeast"/>
        <w:ind w:right="-619"/>
        <w:jc w:val="both"/>
        <w:rPr>
          <w:rFonts w:ascii="Times New Roman" w:eastAsia="Times New Roman" w:hAnsi="Times New Roman"/>
          <w:b/>
          <w:i/>
          <w:sz w:val="32"/>
        </w:rPr>
      </w:pPr>
      <w:r>
        <w:rPr>
          <w:rFonts w:ascii="Times New Roman" w:eastAsia="Times New Roman" w:hAnsi="Times New Roman"/>
          <w:b/>
          <w:i/>
          <w:sz w:val="32"/>
        </w:rPr>
        <w:t>Міський</w:t>
      </w:r>
      <w:r>
        <w:rPr>
          <w:rFonts w:ascii="Times New Roman" w:eastAsia="Times New Roman" w:hAnsi="Times New Roman"/>
          <w:b/>
          <w:i/>
          <w:sz w:val="32"/>
          <w:lang w:val="uk-UA"/>
        </w:rPr>
        <w:t xml:space="preserve"> </w:t>
      </w:r>
      <w:r>
        <w:rPr>
          <w:rFonts w:ascii="Times New Roman" w:eastAsia="Times New Roman" w:hAnsi="Times New Roman"/>
          <w:b/>
          <w:i/>
          <w:sz w:val="32"/>
        </w:rPr>
        <w:t xml:space="preserve">голова </w:t>
      </w:r>
      <w:r>
        <w:rPr>
          <w:rFonts w:ascii="Times New Roman" w:eastAsia="Times New Roman" w:hAnsi="Times New Roman"/>
          <w:b/>
          <w:i/>
          <w:sz w:val="32"/>
          <w:lang w:val="uk-UA"/>
        </w:rPr>
        <w:t xml:space="preserve">                                                         </w:t>
      </w:r>
      <w:r>
        <w:rPr>
          <w:rFonts w:ascii="Times New Roman" w:eastAsia="Times New Roman" w:hAnsi="Times New Roman"/>
          <w:b/>
          <w:i/>
          <w:sz w:val="32"/>
        </w:rPr>
        <w:t>Л.М.Цибульняк</w:t>
      </w:r>
    </w:p>
    <w:p w:rsidR="00D5434D" w:rsidRDefault="00D5434D" w:rsidP="00396EF5">
      <w:pPr>
        <w:ind w:right="-619"/>
      </w:pPr>
    </w:p>
    <w:sectPr w:rsidR="00D5434D" w:rsidSect="00396EF5">
      <w:headerReference w:type="default" r:id="rId79"/>
      <w:pgSz w:w="11900" w:h="16838"/>
      <w:pgMar w:top="993" w:right="1440" w:bottom="709" w:left="1440" w:header="0" w:footer="0" w:gutter="0"/>
      <w:cols w:space="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039A" w:rsidRDefault="004A039A" w:rsidP="00295C25">
      <w:r>
        <w:separator/>
      </w:r>
    </w:p>
  </w:endnote>
  <w:endnote w:type="continuationSeparator" w:id="1">
    <w:p w:rsidR="004A039A" w:rsidRDefault="004A039A" w:rsidP="00295C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039A" w:rsidRDefault="004A039A" w:rsidP="00295C25">
      <w:r>
        <w:separator/>
      </w:r>
    </w:p>
  </w:footnote>
  <w:footnote w:type="continuationSeparator" w:id="1">
    <w:p w:rsidR="004A039A" w:rsidRDefault="004A039A" w:rsidP="00295C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5810" w:rsidRDefault="00525810">
    <w:pPr>
      <w:pStyle w:val="a3"/>
      <w:jc w:val="right"/>
      <w:rPr>
        <w:lang w:val="uk-UA"/>
      </w:rPr>
    </w:pPr>
  </w:p>
  <w:p w:rsidR="00525810" w:rsidRDefault="00525810">
    <w:pPr>
      <w:pStyle w:val="a3"/>
      <w:jc w:val="right"/>
      <w:rPr>
        <w:lang w:val="uk-UA"/>
      </w:rPr>
    </w:pPr>
  </w:p>
  <w:p w:rsidR="00525810" w:rsidRDefault="00525810">
    <w:pPr>
      <w:pStyle w:val="a3"/>
      <w:jc w:val="right"/>
      <w:rPr>
        <w:lang w:val="uk-UA"/>
      </w:rPr>
    </w:pPr>
  </w:p>
  <w:p w:rsidR="00525810" w:rsidRPr="00D944FE" w:rsidRDefault="00483F15">
    <w:pPr>
      <w:pStyle w:val="a3"/>
      <w:jc w:val="right"/>
      <w:rPr>
        <w:sz w:val="24"/>
        <w:szCs w:val="24"/>
      </w:rPr>
    </w:pPr>
    <w:r w:rsidRPr="00D944FE">
      <w:rPr>
        <w:sz w:val="24"/>
        <w:szCs w:val="24"/>
      </w:rPr>
      <w:fldChar w:fldCharType="begin"/>
    </w:r>
    <w:r w:rsidR="00525810" w:rsidRPr="00D944FE">
      <w:rPr>
        <w:sz w:val="24"/>
        <w:szCs w:val="24"/>
      </w:rPr>
      <w:instrText xml:space="preserve"> PAGE   \* MERGEFORMAT </w:instrText>
    </w:r>
    <w:r w:rsidRPr="00D944FE">
      <w:rPr>
        <w:sz w:val="24"/>
        <w:szCs w:val="24"/>
      </w:rPr>
      <w:fldChar w:fldCharType="separate"/>
    </w:r>
    <w:r w:rsidR="005F21BC">
      <w:rPr>
        <w:noProof/>
        <w:sz w:val="24"/>
        <w:szCs w:val="24"/>
      </w:rPr>
      <w:t>41</w:t>
    </w:r>
    <w:r w:rsidRPr="00D944FE">
      <w:rPr>
        <w:sz w:val="24"/>
        <w:szCs w:val="24"/>
      </w:rPr>
      <w:fldChar w:fldCharType="end"/>
    </w:r>
  </w:p>
  <w:p w:rsidR="00525810" w:rsidRDefault="00525810">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515F007C"/>
    <w:lvl w:ilvl="0" w:tplc="FFFFFFFF">
      <w:start w:val="1"/>
      <w:numFmt w:val="decimal"/>
      <w:lvlText w:val="%1."/>
      <w:lvlJc w:val="left"/>
    </w:lvl>
    <w:lvl w:ilvl="1" w:tplc="FFFFFFFF">
      <w:start w:val="2"/>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5BD062C2"/>
    <w:lvl w:ilvl="0" w:tplc="FFFFFFFF">
      <w:start w:val="1"/>
      <w:numFmt w:val="bullet"/>
      <w:lvlText w:val="У"/>
      <w:lvlJc w:val="left"/>
    </w:lvl>
    <w:lvl w:ilvl="1" w:tplc="FFFFFFFF">
      <w:start w:val="3"/>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4"/>
    <w:multiLevelType w:val="hybridMultilevel"/>
    <w:tmpl w:val="4DB127F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5"/>
    <w:multiLevelType w:val="hybridMultilevel"/>
    <w:tmpl w:val="0216231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6"/>
    <w:multiLevelType w:val="hybridMultilevel"/>
    <w:tmpl w:val="1F16E9E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8"/>
    <w:multiLevelType w:val="hybridMultilevel"/>
    <w:tmpl w:val="89E8FF1E"/>
    <w:lvl w:ilvl="0" w:tplc="FFFFFFFF">
      <w:start w:val="1"/>
      <w:numFmt w:val="bullet"/>
      <w:lvlText w:val="а"/>
      <w:lvlJc w:val="left"/>
    </w:lvl>
    <w:lvl w:ilvl="1" w:tplc="EB3C0A1A">
      <w:numFmt w:val="bullet"/>
      <w:lvlText w:val="-"/>
      <w:lvlJc w:val="left"/>
      <w:rPr>
        <w:rFonts w:ascii="Times New Roman" w:eastAsia="Times New Roman" w:hAnsi="Times New Roman" w:cs="Times New Roman" w:hint="default"/>
        <w:sz w:val="32"/>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9"/>
    <w:multiLevelType w:val="hybridMultilevel"/>
    <w:tmpl w:val="940899C8"/>
    <w:lvl w:ilvl="0" w:tplc="EB3C0A1A">
      <w:numFmt w:val="bullet"/>
      <w:lvlText w:val="-"/>
      <w:lvlJc w:val="left"/>
      <w:rPr>
        <w:rFonts w:ascii="Times New Roman" w:eastAsia="Times New Roman" w:hAnsi="Times New Roman" w:cs="Times New Roman" w:hint="default"/>
        <w:sz w:val="32"/>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0A"/>
    <w:multiLevelType w:val="hybridMultilevel"/>
    <w:tmpl w:val="F66ACCE0"/>
    <w:lvl w:ilvl="0" w:tplc="EB3C0A1A">
      <w:numFmt w:val="bullet"/>
      <w:lvlText w:val="-"/>
      <w:lvlJc w:val="left"/>
      <w:rPr>
        <w:rFonts w:ascii="Times New Roman" w:eastAsia="Times New Roman" w:hAnsi="Times New Roman" w:cs="Times New Roman" w:hint="default"/>
        <w:sz w:val="32"/>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0D"/>
    <w:multiLevelType w:val="hybridMultilevel"/>
    <w:tmpl w:val="032C1CC8"/>
    <w:lvl w:ilvl="0" w:tplc="FFFFFFFF">
      <w:start w:val="1"/>
      <w:numFmt w:val="bullet"/>
      <w:lvlText w:val="З"/>
      <w:lvlJc w:val="left"/>
    </w:lvl>
    <w:lvl w:ilvl="1" w:tplc="A3CC5388">
      <w:start w:val="1"/>
      <w:numFmt w:val="decimal"/>
      <w:lvlText w:val="%2."/>
      <w:lvlJc w:val="left"/>
      <w:rPr>
        <w:b w:val="0"/>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0F"/>
    <w:multiLevelType w:val="hybridMultilevel"/>
    <w:tmpl w:val="41A7C4C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186756E7"/>
    <w:multiLevelType w:val="hybridMultilevel"/>
    <w:tmpl w:val="5C4A01C8"/>
    <w:lvl w:ilvl="0" w:tplc="EB3C0A1A">
      <w:numFmt w:val="bullet"/>
      <w:lvlText w:val="-"/>
      <w:lvlJc w:val="left"/>
      <w:pPr>
        <w:ind w:left="720" w:hanging="360"/>
      </w:pPr>
      <w:rPr>
        <w:rFonts w:ascii="Times New Roman" w:eastAsia="Times New Roman" w:hAnsi="Times New Roman" w:cs="Times New Roman" w:hint="default"/>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2A4380"/>
    <w:multiLevelType w:val="hybridMultilevel"/>
    <w:tmpl w:val="B30C8B5E"/>
    <w:lvl w:ilvl="0" w:tplc="EB3C0A1A">
      <w:numFmt w:val="bullet"/>
      <w:lvlText w:val="-"/>
      <w:lvlJc w:val="left"/>
      <w:rPr>
        <w:rFonts w:ascii="Times New Roman" w:eastAsia="Times New Roman" w:hAnsi="Times New Roman" w:cs="Times New Roman" w:hint="default"/>
        <w:sz w:val="32"/>
      </w:rPr>
    </w:lvl>
    <w:lvl w:ilvl="1" w:tplc="6194DC9E">
      <w:start w:val="1"/>
      <w:numFmt w:val="bullet"/>
      <w:lvlText w:val=""/>
      <w:lvlJc w:val="left"/>
    </w:lvl>
    <w:lvl w:ilvl="2" w:tplc="2A4AE7D6">
      <w:start w:val="1"/>
      <w:numFmt w:val="bullet"/>
      <w:lvlText w:val=""/>
      <w:lvlJc w:val="left"/>
    </w:lvl>
    <w:lvl w:ilvl="3" w:tplc="A1EEA03C">
      <w:start w:val="1"/>
      <w:numFmt w:val="bullet"/>
      <w:lvlText w:val=""/>
      <w:lvlJc w:val="left"/>
    </w:lvl>
    <w:lvl w:ilvl="4" w:tplc="B87AD94E">
      <w:start w:val="1"/>
      <w:numFmt w:val="bullet"/>
      <w:lvlText w:val=""/>
      <w:lvlJc w:val="left"/>
    </w:lvl>
    <w:lvl w:ilvl="5" w:tplc="47D05B1C">
      <w:start w:val="1"/>
      <w:numFmt w:val="bullet"/>
      <w:lvlText w:val=""/>
      <w:lvlJc w:val="left"/>
    </w:lvl>
    <w:lvl w:ilvl="6" w:tplc="D7DEDA9E">
      <w:start w:val="1"/>
      <w:numFmt w:val="bullet"/>
      <w:lvlText w:val=""/>
      <w:lvlJc w:val="left"/>
    </w:lvl>
    <w:lvl w:ilvl="7" w:tplc="60E0CF46">
      <w:start w:val="1"/>
      <w:numFmt w:val="bullet"/>
      <w:lvlText w:val=""/>
      <w:lvlJc w:val="left"/>
    </w:lvl>
    <w:lvl w:ilvl="8" w:tplc="383CC9A0">
      <w:start w:val="1"/>
      <w:numFmt w:val="bullet"/>
      <w:lvlText w:val=""/>
      <w:lvlJc w:val="left"/>
    </w:lvl>
  </w:abstractNum>
  <w:abstractNum w:abstractNumId="12">
    <w:nsid w:val="4CF91F6B"/>
    <w:multiLevelType w:val="hybridMultilevel"/>
    <w:tmpl w:val="D23CD448"/>
    <w:lvl w:ilvl="0" w:tplc="EB3C0A1A">
      <w:numFmt w:val="bullet"/>
      <w:lvlText w:val="-"/>
      <w:lvlJc w:val="left"/>
      <w:pPr>
        <w:ind w:left="1080" w:hanging="360"/>
      </w:pPr>
      <w:rPr>
        <w:rFonts w:ascii="Times New Roman" w:eastAsia="Times New Roman" w:hAnsi="Times New Roman" w:cs="Times New Roman" w:hint="default"/>
        <w:sz w:val="3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56E60C89"/>
    <w:multiLevelType w:val="hybridMultilevel"/>
    <w:tmpl w:val="1890C860"/>
    <w:lvl w:ilvl="0" w:tplc="04190001">
      <w:start w:val="1"/>
      <w:numFmt w:val="bullet"/>
      <w:lvlText w:val=""/>
      <w:lvlJc w:val="left"/>
      <w:pPr>
        <w:tabs>
          <w:tab w:val="num" w:pos="1259"/>
        </w:tabs>
        <w:ind w:left="125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74A952DC"/>
    <w:multiLevelType w:val="hybridMultilevel"/>
    <w:tmpl w:val="265C1182"/>
    <w:lvl w:ilvl="0" w:tplc="EB3C0A1A">
      <w:numFmt w:val="bullet"/>
      <w:lvlText w:val="-"/>
      <w:lvlJc w:val="left"/>
      <w:pPr>
        <w:ind w:left="720" w:hanging="360"/>
      </w:pPr>
      <w:rPr>
        <w:rFonts w:ascii="Times New Roman" w:eastAsia="Times New Roman" w:hAnsi="Times New Roman" w:cs="Times New Roman" w:hint="default"/>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C384679"/>
    <w:multiLevelType w:val="hybridMultilevel"/>
    <w:tmpl w:val="F5DA46EC"/>
    <w:lvl w:ilvl="0" w:tplc="3D903606">
      <w:numFmt w:val="bullet"/>
      <w:lvlText w:val="-"/>
      <w:lvlJc w:val="left"/>
      <w:pPr>
        <w:ind w:left="-431" w:hanging="360"/>
      </w:pPr>
      <w:rPr>
        <w:rFonts w:ascii="Times New Roman" w:eastAsiaTheme="minorEastAsia" w:hAnsi="Times New Roman" w:cs="Times New Roman" w:hint="default"/>
      </w:rPr>
    </w:lvl>
    <w:lvl w:ilvl="1" w:tplc="04190003" w:tentative="1">
      <w:start w:val="1"/>
      <w:numFmt w:val="bullet"/>
      <w:lvlText w:val="o"/>
      <w:lvlJc w:val="left"/>
      <w:pPr>
        <w:ind w:left="289" w:hanging="360"/>
      </w:pPr>
      <w:rPr>
        <w:rFonts w:ascii="Courier New" w:hAnsi="Courier New" w:cs="Courier New" w:hint="default"/>
      </w:rPr>
    </w:lvl>
    <w:lvl w:ilvl="2" w:tplc="04190005" w:tentative="1">
      <w:start w:val="1"/>
      <w:numFmt w:val="bullet"/>
      <w:lvlText w:val=""/>
      <w:lvlJc w:val="left"/>
      <w:pPr>
        <w:ind w:left="1009" w:hanging="360"/>
      </w:pPr>
      <w:rPr>
        <w:rFonts w:ascii="Wingdings" w:hAnsi="Wingdings" w:hint="default"/>
      </w:rPr>
    </w:lvl>
    <w:lvl w:ilvl="3" w:tplc="04190001" w:tentative="1">
      <w:start w:val="1"/>
      <w:numFmt w:val="bullet"/>
      <w:lvlText w:val=""/>
      <w:lvlJc w:val="left"/>
      <w:pPr>
        <w:ind w:left="1729" w:hanging="360"/>
      </w:pPr>
      <w:rPr>
        <w:rFonts w:ascii="Symbol" w:hAnsi="Symbol" w:hint="default"/>
      </w:rPr>
    </w:lvl>
    <w:lvl w:ilvl="4" w:tplc="04190003" w:tentative="1">
      <w:start w:val="1"/>
      <w:numFmt w:val="bullet"/>
      <w:lvlText w:val="o"/>
      <w:lvlJc w:val="left"/>
      <w:pPr>
        <w:ind w:left="2449" w:hanging="360"/>
      </w:pPr>
      <w:rPr>
        <w:rFonts w:ascii="Courier New" w:hAnsi="Courier New" w:cs="Courier New" w:hint="default"/>
      </w:rPr>
    </w:lvl>
    <w:lvl w:ilvl="5" w:tplc="04190005" w:tentative="1">
      <w:start w:val="1"/>
      <w:numFmt w:val="bullet"/>
      <w:lvlText w:val=""/>
      <w:lvlJc w:val="left"/>
      <w:pPr>
        <w:ind w:left="3169" w:hanging="360"/>
      </w:pPr>
      <w:rPr>
        <w:rFonts w:ascii="Wingdings" w:hAnsi="Wingdings" w:hint="default"/>
      </w:rPr>
    </w:lvl>
    <w:lvl w:ilvl="6" w:tplc="04190001" w:tentative="1">
      <w:start w:val="1"/>
      <w:numFmt w:val="bullet"/>
      <w:lvlText w:val=""/>
      <w:lvlJc w:val="left"/>
      <w:pPr>
        <w:ind w:left="3889" w:hanging="360"/>
      </w:pPr>
      <w:rPr>
        <w:rFonts w:ascii="Symbol" w:hAnsi="Symbol" w:hint="default"/>
      </w:rPr>
    </w:lvl>
    <w:lvl w:ilvl="7" w:tplc="04190003" w:tentative="1">
      <w:start w:val="1"/>
      <w:numFmt w:val="bullet"/>
      <w:lvlText w:val="o"/>
      <w:lvlJc w:val="left"/>
      <w:pPr>
        <w:ind w:left="4609" w:hanging="360"/>
      </w:pPr>
      <w:rPr>
        <w:rFonts w:ascii="Courier New" w:hAnsi="Courier New" w:cs="Courier New" w:hint="default"/>
      </w:rPr>
    </w:lvl>
    <w:lvl w:ilvl="8" w:tplc="04190005" w:tentative="1">
      <w:start w:val="1"/>
      <w:numFmt w:val="bullet"/>
      <w:lvlText w:val=""/>
      <w:lvlJc w:val="left"/>
      <w:pPr>
        <w:ind w:left="5329"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2"/>
  </w:num>
  <w:num w:numId="12">
    <w:abstractNumId w:val="14"/>
  </w:num>
  <w:num w:numId="13">
    <w:abstractNumId w:val="10"/>
  </w:num>
  <w:num w:numId="14">
    <w:abstractNumId w:val="11"/>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num>
  <w:num w:numId="1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08"/>
  <w:characterSpacingControl w:val="doNotCompress"/>
  <w:footnotePr>
    <w:footnote w:id="0"/>
    <w:footnote w:id="1"/>
  </w:footnotePr>
  <w:endnotePr>
    <w:endnote w:id="0"/>
    <w:endnote w:id="1"/>
  </w:endnotePr>
  <w:compat/>
  <w:rsids>
    <w:rsidRoot w:val="006406EC"/>
    <w:rsid w:val="0000186B"/>
    <w:rsid w:val="00036A5B"/>
    <w:rsid w:val="00060956"/>
    <w:rsid w:val="000623A5"/>
    <w:rsid w:val="00084EEB"/>
    <w:rsid w:val="00094984"/>
    <w:rsid w:val="0009549A"/>
    <w:rsid w:val="000B1843"/>
    <w:rsid w:val="000C1FD2"/>
    <w:rsid w:val="000C3260"/>
    <w:rsid w:val="000D021C"/>
    <w:rsid w:val="000F674A"/>
    <w:rsid w:val="0011203D"/>
    <w:rsid w:val="00132F61"/>
    <w:rsid w:val="001345F5"/>
    <w:rsid w:val="00143E01"/>
    <w:rsid w:val="00150D4D"/>
    <w:rsid w:val="001613D8"/>
    <w:rsid w:val="00196364"/>
    <w:rsid w:val="001D64C2"/>
    <w:rsid w:val="001E66DC"/>
    <w:rsid w:val="001F0230"/>
    <w:rsid w:val="001F5252"/>
    <w:rsid w:val="00215269"/>
    <w:rsid w:val="00216F0D"/>
    <w:rsid w:val="002277B7"/>
    <w:rsid w:val="002319D7"/>
    <w:rsid w:val="00256F15"/>
    <w:rsid w:val="00261067"/>
    <w:rsid w:val="00263E0C"/>
    <w:rsid w:val="00280F47"/>
    <w:rsid w:val="00281F37"/>
    <w:rsid w:val="00285892"/>
    <w:rsid w:val="002861EA"/>
    <w:rsid w:val="00291DE9"/>
    <w:rsid w:val="0029261A"/>
    <w:rsid w:val="00295C25"/>
    <w:rsid w:val="002C4FB3"/>
    <w:rsid w:val="002E5DA6"/>
    <w:rsid w:val="00300F89"/>
    <w:rsid w:val="0032515C"/>
    <w:rsid w:val="00333C3C"/>
    <w:rsid w:val="0036080E"/>
    <w:rsid w:val="003627C9"/>
    <w:rsid w:val="00367E18"/>
    <w:rsid w:val="00373AE3"/>
    <w:rsid w:val="00375002"/>
    <w:rsid w:val="00391EAE"/>
    <w:rsid w:val="00396EF5"/>
    <w:rsid w:val="00397768"/>
    <w:rsid w:val="003E1A30"/>
    <w:rsid w:val="003E7869"/>
    <w:rsid w:val="003F5952"/>
    <w:rsid w:val="00406E89"/>
    <w:rsid w:val="004269E7"/>
    <w:rsid w:val="00483F15"/>
    <w:rsid w:val="004921D0"/>
    <w:rsid w:val="004A039A"/>
    <w:rsid w:val="004B6FFB"/>
    <w:rsid w:val="004D03A7"/>
    <w:rsid w:val="004D2733"/>
    <w:rsid w:val="004E0B34"/>
    <w:rsid w:val="004F1251"/>
    <w:rsid w:val="00510929"/>
    <w:rsid w:val="00525810"/>
    <w:rsid w:val="00535C99"/>
    <w:rsid w:val="005509D1"/>
    <w:rsid w:val="00555501"/>
    <w:rsid w:val="00565461"/>
    <w:rsid w:val="00567BA1"/>
    <w:rsid w:val="005953E3"/>
    <w:rsid w:val="005A1C68"/>
    <w:rsid w:val="005B4F30"/>
    <w:rsid w:val="005C6DB9"/>
    <w:rsid w:val="005E1BEE"/>
    <w:rsid w:val="005E29CE"/>
    <w:rsid w:val="005F21BC"/>
    <w:rsid w:val="00606B55"/>
    <w:rsid w:val="00615E22"/>
    <w:rsid w:val="006406EC"/>
    <w:rsid w:val="00652122"/>
    <w:rsid w:val="00652C4D"/>
    <w:rsid w:val="006700A8"/>
    <w:rsid w:val="006707BD"/>
    <w:rsid w:val="00671B7D"/>
    <w:rsid w:val="00676490"/>
    <w:rsid w:val="0068158E"/>
    <w:rsid w:val="00694014"/>
    <w:rsid w:val="006F4E6A"/>
    <w:rsid w:val="006F7907"/>
    <w:rsid w:val="0070110E"/>
    <w:rsid w:val="0072038C"/>
    <w:rsid w:val="0072526F"/>
    <w:rsid w:val="00740577"/>
    <w:rsid w:val="00746C67"/>
    <w:rsid w:val="007547B5"/>
    <w:rsid w:val="007548C9"/>
    <w:rsid w:val="007A0D23"/>
    <w:rsid w:val="007C1A76"/>
    <w:rsid w:val="007C5FA4"/>
    <w:rsid w:val="007E51F0"/>
    <w:rsid w:val="007F5E62"/>
    <w:rsid w:val="008004E8"/>
    <w:rsid w:val="008127DA"/>
    <w:rsid w:val="008676B5"/>
    <w:rsid w:val="00885B0A"/>
    <w:rsid w:val="008877C1"/>
    <w:rsid w:val="008A591C"/>
    <w:rsid w:val="008B3512"/>
    <w:rsid w:val="008B76FA"/>
    <w:rsid w:val="008C6E10"/>
    <w:rsid w:val="008E3AF2"/>
    <w:rsid w:val="009026FE"/>
    <w:rsid w:val="00924DCA"/>
    <w:rsid w:val="00932AA7"/>
    <w:rsid w:val="0095375F"/>
    <w:rsid w:val="00956B51"/>
    <w:rsid w:val="00966A51"/>
    <w:rsid w:val="009C673F"/>
    <w:rsid w:val="009F111B"/>
    <w:rsid w:val="009F20B1"/>
    <w:rsid w:val="00A10FCF"/>
    <w:rsid w:val="00A136A4"/>
    <w:rsid w:val="00A23342"/>
    <w:rsid w:val="00A42F7A"/>
    <w:rsid w:val="00A46FB0"/>
    <w:rsid w:val="00A6655F"/>
    <w:rsid w:val="00A70A10"/>
    <w:rsid w:val="00A808CA"/>
    <w:rsid w:val="00A81AF6"/>
    <w:rsid w:val="00A97CAB"/>
    <w:rsid w:val="00AD1535"/>
    <w:rsid w:val="00AE30CA"/>
    <w:rsid w:val="00B00CDB"/>
    <w:rsid w:val="00B01B5C"/>
    <w:rsid w:val="00B0659B"/>
    <w:rsid w:val="00B12F47"/>
    <w:rsid w:val="00B30602"/>
    <w:rsid w:val="00B3258F"/>
    <w:rsid w:val="00B90ADC"/>
    <w:rsid w:val="00BB4F5F"/>
    <w:rsid w:val="00BC24CE"/>
    <w:rsid w:val="00BD3157"/>
    <w:rsid w:val="00BD6670"/>
    <w:rsid w:val="00BE147A"/>
    <w:rsid w:val="00BE3713"/>
    <w:rsid w:val="00C00076"/>
    <w:rsid w:val="00C042EA"/>
    <w:rsid w:val="00C20480"/>
    <w:rsid w:val="00C20636"/>
    <w:rsid w:val="00C24CF2"/>
    <w:rsid w:val="00C333C7"/>
    <w:rsid w:val="00C37557"/>
    <w:rsid w:val="00C77A0A"/>
    <w:rsid w:val="00C97843"/>
    <w:rsid w:val="00CA4572"/>
    <w:rsid w:val="00CA5C31"/>
    <w:rsid w:val="00CC6CA1"/>
    <w:rsid w:val="00CD4E4B"/>
    <w:rsid w:val="00CD5DE0"/>
    <w:rsid w:val="00CE363F"/>
    <w:rsid w:val="00D04EA8"/>
    <w:rsid w:val="00D070A6"/>
    <w:rsid w:val="00D126BA"/>
    <w:rsid w:val="00D23B8E"/>
    <w:rsid w:val="00D24C49"/>
    <w:rsid w:val="00D458E7"/>
    <w:rsid w:val="00D5434D"/>
    <w:rsid w:val="00D71FD3"/>
    <w:rsid w:val="00D739D9"/>
    <w:rsid w:val="00D758B6"/>
    <w:rsid w:val="00D77EBE"/>
    <w:rsid w:val="00D91B90"/>
    <w:rsid w:val="00DB69EE"/>
    <w:rsid w:val="00DD7226"/>
    <w:rsid w:val="00DE27F7"/>
    <w:rsid w:val="00E0395A"/>
    <w:rsid w:val="00E1668F"/>
    <w:rsid w:val="00E305A5"/>
    <w:rsid w:val="00E37131"/>
    <w:rsid w:val="00E46FE0"/>
    <w:rsid w:val="00E51AFF"/>
    <w:rsid w:val="00E563E1"/>
    <w:rsid w:val="00E568BC"/>
    <w:rsid w:val="00E66797"/>
    <w:rsid w:val="00E7002C"/>
    <w:rsid w:val="00E876FD"/>
    <w:rsid w:val="00EB152F"/>
    <w:rsid w:val="00EC47FB"/>
    <w:rsid w:val="00EC5C31"/>
    <w:rsid w:val="00EC7C4E"/>
    <w:rsid w:val="00ED7029"/>
    <w:rsid w:val="00EE2958"/>
    <w:rsid w:val="00EF3452"/>
    <w:rsid w:val="00F000CA"/>
    <w:rsid w:val="00F02899"/>
    <w:rsid w:val="00F2157E"/>
    <w:rsid w:val="00F41A2D"/>
    <w:rsid w:val="00F75C5E"/>
    <w:rsid w:val="00F87805"/>
    <w:rsid w:val="00FA66D9"/>
    <w:rsid w:val="00FC5C49"/>
    <w:rsid w:val="00FD69E1"/>
    <w:rsid w:val="00FE61D1"/>
    <w:rsid w:val="00FE7A45"/>
    <w:rsid w:val="00FE7FCB"/>
    <w:rsid w:val="00FF19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06EC"/>
    <w:pPr>
      <w:spacing w:after="0" w:line="240" w:lineRule="auto"/>
    </w:pPr>
    <w:rPr>
      <w:rFonts w:ascii="Calibri" w:eastAsia="Calibri" w:hAnsi="Calibri" w:cs="Arial"/>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06EC"/>
    <w:pPr>
      <w:tabs>
        <w:tab w:val="center" w:pos="4677"/>
        <w:tab w:val="right" w:pos="9355"/>
      </w:tabs>
    </w:pPr>
  </w:style>
  <w:style w:type="character" w:customStyle="1" w:styleId="a4">
    <w:name w:val="Верхний колонтитул Знак"/>
    <w:basedOn w:val="a0"/>
    <w:link w:val="a3"/>
    <w:uiPriority w:val="99"/>
    <w:rsid w:val="006406EC"/>
    <w:rPr>
      <w:rFonts w:ascii="Calibri" w:eastAsia="Calibri" w:hAnsi="Calibri" w:cs="Arial"/>
      <w:sz w:val="20"/>
      <w:szCs w:val="20"/>
      <w:lang w:eastAsia="ru-RU"/>
    </w:rPr>
  </w:style>
  <w:style w:type="paragraph" w:styleId="a5">
    <w:name w:val="Normal (Web)"/>
    <w:basedOn w:val="a"/>
    <w:uiPriority w:val="99"/>
    <w:unhideWhenUsed/>
    <w:rsid w:val="00C00076"/>
    <w:pPr>
      <w:spacing w:before="100" w:beforeAutospacing="1" w:after="100" w:afterAutospacing="1"/>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C00076"/>
    <w:rPr>
      <w:rFonts w:ascii="Tahoma" w:hAnsi="Tahoma" w:cs="Tahoma"/>
      <w:sz w:val="16"/>
      <w:szCs w:val="16"/>
    </w:rPr>
  </w:style>
  <w:style w:type="character" w:customStyle="1" w:styleId="a7">
    <w:name w:val="Текст выноски Знак"/>
    <w:basedOn w:val="a0"/>
    <w:link w:val="a6"/>
    <w:uiPriority w:val="99"/>
    <w:semiHidden/>
    <w:rsid w:val="00C00076"/>
    <w:rPr>
      <w:rFonts w:ascii="Tahoma" w:eastAsia="Calibri" w:hAnsi="Tahoma" w:cs="Tahoma"/>
      <w:sz w:val="16"/>
      <w:szCs w:val="16"/>
      <w:lang w:eastAsia="ru-RU"/>
    </w:rPr>
  </w:style>
  <w:style w:type="paragraph" w:styleId="a8">
    <w:name w:val="No Spacing"/>
    <w:uiPriority w:val="1"/>
    <w:qFormat/>
    <w:rsid w:val="00C37557"/>
    <w:pPr>
      <w:spacing w:after="0" w:line="240" w:lineRule="auto"/>
    </w:pPr>
    <w:rPr>
      <w:rFonts w:eastAsiaTheme="minorEastAsia"/>
      <w:lang w:eastAsia="ru-RU"/>
    </w:rPr>
  </w:style>
  <w:style w:type="character" w:customStyle="1" w:styleId="2">
    <w:name w:val="Основной текст (2)_"/>
    <w:basedOn w:val="a0"/>
    <w:link w:val="20"/>
    <w:locked/>
    <w:rsid w:val="00C37557"/>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C37557"/>
    <w:pPr>
      <w:widowControl w:val="0"/>
      <w:shd w:val="clear" w:color="auto" w:fill="FFFFFF"/>
      <w:spacing w:before="360" w:line="319" w:lineRule="exact"/>
      <w:jc w:val="both"/>
    </w:pPr>
    <w:rPr>
      <w:rFonts w:ascii="Times New Roman" w:eastAsia="Times New Roman" w:hAnsi="Times New Roman" w:cs="Times New Roman"/>
      <w:sz w:val="28"/>
      <w:szCs w:val="28"/>
      <w:lang w:eastAsia="en-US"/>
    </w:rPr>
  </w:style>
  <w:style w:type="character" w:customStyle="1" w:styleId="1">
    <w:name w:val="Заголовок №1_"/>
    <w:basedOn w:val="a0"/>
    <w:link w:val="10"/>
    <w:locked/>
    <w:rsid w:val="00C37557"/>
    <w:rPr>
      <w:rFonts w:ascii="Times New Roman" w:eastAsia="Times New Roman" w:hAnsi="Times New Roman" w:cs="Times New Roman"/>
      <w:b/>
      <w:bCs/>
      <w:sz w:val="28"/>
      <w:szCs w:val="28"/>
      <w:shd w:val="clear" w:color="auto" w:fill="FFFFFF"/>
    </w:rPr>
  </w:style>
  <w:style w:type="paragraph" w:customStyle="1" w:styleId="10">
    <w:name w:val="Заголовок №1"/>
    <w:basedOn w:val="a"/>
    <w:link w:val="1"/>
    <w:rsid w:val="00C37557"/>
    <w:pPr>
      <w:widowControl w:val="0"/>
      <w:shd w:val="clear" w:color="auto" w:fill="FFFFFF"/>
      <w:spacing w:before="300" w:after="360" w:line="0" w:lineRule="atLeast"/>
      <w:outlineLvl w:val="0"/>
    </w:pPr>
    <w:rPr>
      <w:rFonts w:ascii="Times New Roman" w:eastAsia="Times New Roman" w:hAnsi="Times New Roman" w:cs="Times New Roman"/>
      <w:b/>
      <w:bCs/>
      <w:sz w:val="28"/>
      <w:szCs w:val="28"/>
      <w:lang w:eastAsia="en-US"/>
    </w:rPr>
  </w:style>
  <w:style w:type="character" w:customStyle="1" w:styleId="3">
    <w:name w:val="Основной текст (3)_"/>
    <w:basedOn w:val="a0"/>
    <w:link w:val="30"/>
    <w:locked/>
    <w:rsid w:val="00C37557"/>
    <w:rPr>
      <w:rFonts w:ascii="Times New Roman" w:eastAsia="Times New Roman" w:hAnsi="Times New Roman" w:cs="Times New Roman"/>
      <w:b/>
      <w:bCs/>
      <w:sz w:val="28"/>
      <w:szCs w:val="28"/>
      <w:shd w:val="clear" w:color="auto" w:fill="FFFFFF"/>
    </w:rPr>
  </w:style>
  <w:style w:type="paragraph" w:customStyle="1" w:styleId="30">
    <w:name w:val="Основной текст (3)"/>
    <w:basedOn w:val="a"/>
    <w:link w:val="3"/>
    <w:rsid w:val="00C37557"/>
    <w:pPr>
      <w:widowControl w:val="0"/>
      <w:shd w:val="clear" w:color="auto" w:fill="FFFFFF"/>
      <w:spacing w:after="360" w:line="0" w:lineRule="atLeast"/>
    </w:pPr>
    <w:rPr>
      <w:rFonts w:ascii="Times New Roman" w:eastAsia="Times New Roman" w:hAnsi="Times New Roman" w:cs="Times New Roman"/>
      <w:b/>
      <w:bCs/>
      <w:sz w:val="28"/>
      <w:szCs w:val="28"/>
      <w:lang w:eastAsia="en-US"/>
    </w:rPr>
  </w:style>
  <w:style w:type="character" w:customStyle="1" w:styleId="21">
    <w:name w:val="Основной текст (2) + Полужирный"/>
    <w:basedOn w:val="2"/>
    <w:rsid w:val="00C37557"/>
    <w:rPr>
      <w:b/>
      <w:bCs/>
      <w:i w:val="0"/>
      <w:iCs w:val="0"/>
      <w:smallCaps w:val="0"/>
      <w:strike w:val="0"/>
      <w:dstrike w:val="0"/>
      <w:color w:val="000000"/>
      <w:spacing w:val="0"/>
      <w:w w:val="100"/>
      <w:position w:val="0"/>
      <w:u w:val="none"/>
      <w:effect w:val="none"/>
      <w:lang w:val="uk-UA" w:eastAsia="uk-UA" w:bidi="uk-UA"/>
    </w:rPr>
  </w:style>
  <w:style w:type="character" w:customStyle="1" w:styleId="31">
    <w:name w:val="Основной текст (3) + Не полужирный"/>
    <w:basedOn w:val="3"/>
    <w:rsid w:val="00C37557"/>
    <w:rPr>
      <w:color w:val="000000"/>
      <w:spacing w:val="0"/>
      <w:w w:val="100"/>
      <w:position w:val="0"/>
      <w:lang w:val="uk-UA" w:eastAsia="uk-UA" w:bidi="uk-UA"/>
    </w:rPr>
  </w:style>
  <w:style w:type="character" w:styleId="a9">
    <w:name w:val="Strong"/>
    <w:basedOn w:val="a0"/>
    <w:uiPriority w:val="22"/>
    <w:qFormat/>
    <w:rsid w:val="00C37557"/>
    <w:rPr>
      <w:b/>
      <w:bCs/>
    </w:rPr>
  </w:style>
  <w:style w:type="paragraph" w:styleId="aa">
    <w:name w:val="List Paragraph"/>
    <w:basedOn w:val="a"/>
    <w:uiPriority w:val="34"/>
    <w:qFormat/>
    <w:rsid w:val="00740577"/>
    <w:pPr>
      <w:ind w:left="720"/>
      <w:contextualSpacing/>
    </w:pPr>
  </w:style>
  <w:style w:type="character" w:customStyle="1" w:styleId="ab">
    <w:name w:val="Основной текст_"/>
    <w:basedOn w:val="a0"/>
    <w:link w:val="22"/>
    <w:rsid w:val="00EE2958"/>
    <w:rPr>
      <w:rFonts w:ascii="Times New Roman" w:eastAsia="Times New Roman" w:hAnsi="Times New Roman" w:cs="Times New Roman"/>
      <w:sz w:val="28"/>
      <w:szCs w:val="28"/>
      <w:shd w:val="clear" w:color="auto" w:fill="FFFFFF"/>
    </w:rPr>
  </w:style>
  <w:style w:type="character" w:customStyle="1" w:styleId="Candara13pt">
    <w:name w:val="Основной текст + Candara;13 pt"/>
    <w:basedOn w:val="ab"/>
    <w:rsid w:val="00EE2958"/>
    <w:rPr>
      <w:rFonts w:ascii="Candara" w:eastAsia="Candara" w:hAnsi="Candara" w:cs="Candara"/>
      <w:color w:val="000000"/>
      <w:spacing w:val="0"/>
      <w:w w:val="100"/>
      <w:position w:val="0"/>
      <w:sz w:val="26"/>
      <w:szCs w:val="26"/>
      <w:lang w:val="ru-RU" w:eastAsia="ru-RU" w:bidi="ru-RU"/>
    </w:rPr>
  </w:style>
  <w:style w:type="paragraph" w:customStyle="1" w:styleId="22">
    <w:name w:val="Основной текст2"/>
    <w:basedOn w:val="a"/>
    <w:link w:val="ab"/>
    <w:rsid w:val="00EE2958"/>
    <w:pPr>
      <w:widowControl w:val="0"/>
      <w:shd w:val="clear" w:color="auto" w:fill="FFFFFF"/>
      <w:spacing w:line="552" w:lineRule="exact"/>
      <w:jc w:val="both"/>
    </w:pPr>
    <w:rPr>
      <w:rFonts w:ascii="Times New Roman" w:eastAsia="Times New Roman" w:hAnsi="Times New Roman" w:cs="Times New Roman"/>
      <w:sz w:val="28"/>
      <w:szCs w:val="28"/>
      <w:lang w:eastAsia="en-US"/>
    </w:rPr>
  </w:style>
  <w:style w:type="character" w:customStyle="1" w:styleId="Candara12pt-2pt">
    <w:name w:val="Основной текст + Candara;12 pt;Интервал -2 pt"/>
    <w:basedOn w:val="ab"/>
    <w:rsid w:val="00EE2958"/>
    <w:rPr>
      <w:rFonts w:ascii="Candara" w:eastAsia="Candara" w:hAnsi="Candara" w:cs="Candara"/>
      <w:color w:val="000000"/>
      <w:spacing w:val="-50"/>
      <w:w w:val="100"/>
      <w:position w:val="0"/>
      <w:sz w:val="24"/>
      <w:szCs w:val="24"/>
      <w:lang w:val="ru-RU" w:eastAsia="ru-RU" w:bidi="ru-RU"/>
    </w:rPr>
  </w:style>
  <w:style w:type="paragraph" w:customStyle="1" w:styleId="11">
    <w:name w:val="Основной текст1"/>
    <w:basedOn w:val="a"/>
    <w:rsid w:val="00EE2958"/>
    <w:pPr>
      <w:widowControl w:val="0"/>
      <w:shd w:val="clear" w:color="auto" w:fill="FFFFFF"/>
      <w:spacing w:line="562" w:lineRule="exact"/>
    </w:pPr>
    <w:rPr>
      <w:rFonts w:ascii="Times New Roman" w:eastAsia="Times New Roman" w:hAnsi="Times New Roman" w:cs="Times New Roman"/>
      <w:sz w:val="30"/>
      <w:szCs w:val="30"/>
    </w:rPr>
  </w:style>
</w:styles>
</file>

<file path=word/webSettings.xml><?xml version="1.0" encoding="utf-8"?>
<w:webSettings xmlns:r="http://schemas.openxmlformats.org/officeDocument/2006/relationships" xmlns:w="http://schemas.openxmlformats.org/wordprocessingml/2006/main">
  <w:divs>
    <w:div w:id="14698063">
      <w:bodyDiv w:val="1"/>
      <w:marLeft w:val="0"/>
      <w:marRight w:val="0"/>
      <w:marTop w:val="0"/>
      <w:marBottom w:val="0"/>
      <w:divBdr>
        <w:top w:val="none" w:sz="0" w:space="0" w:color="auto"/>
        <w:left w:val="none" w:sz="0" w:space="0" w:color="auto"/>
        <w:bottom w:val="none" w:sz="0" w:space="0" w:color="auto"/>
        <w:right w:val="none" w:sz="0" w:space="0" w:color="auto"/>
      </w:divBdr>
    </w:div>
    <w:div w:id="1379822238">
      <w:bodyDiv w:val="1"/>
      <w:marLeft w:val="0"/>
      <w:marRight w:val="0"/>
      <w:marTop w:val="0"/>
      <w:marBottom w:val="0"/>
      <w:divBdr>
        <w:top w:val="none" w:sz="0" w:space="0" w:color="auto"/>
        <w:left w:val="none" w:sz="0" w:space="0" w:color="auto"/>
        <w:bottom w:val="none" w:sz="0" w:space="0" w:color="auto"/>
        <w:right w:val="none" w:sz="0" w:space="0" w:color="auto"/>
      </w:divBdr>
    </w:div>
    <w:div w:id="1465074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CEA11A-2370-4511-9C9B-8A36BEDAD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2819</TotalTime>
  <Pages>41</Pages>
  <Words>7640</Words>
  <Characters>43552</Characters>
  <Application>Microsoft Office Word</Application>
  <DocSecurity>0</DocSecurity>
  <Lines>362</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51090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dc:creator>
  <cp:keywords/>
  <dc:description/>
  <cp:lastModifiedBy>Lesha Shupenko</cp:lastModifiedBy>
  <cp:revision>63</cp:revision>
  <cp:lastPrinted>2018-02-21T16:02:00Z</cp:lastPrinted>
  <dcterms:created xsi:type="dcterms:W3CDTF">2018-01-05T09:14:00Z</dcterms:created>
  <dcterms:modified xsi:type="dcterms:W3CDTF">2018-02-27T07:05:00Z</dcterms:modified>
</cp:coreProperties>
</file>